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921E8" w14:textId="3854C4F4" w:rsidR="00681CF8" w:rsidRDefault="00DC235F" w:rsidP="00110743">
      <w:r>
        <w:rPr>
          <w:noProof/>
        </w:rPr>
        <mc:AlternateContent>
          <mc:Choice Requires="wps">
            <w:drawing>
              <wp:anchor distT="0" distB="0" distL="114300" distR="114300" simplePos="0" relativeHeight="251658245" behindDoc="0" locked="0" layoutInCell="1" allowOverlap="1" wp14:anchorId="27149ACF" wp14:editId="3F4FE7D1">
                <wp:simplePos x="0" y="0"/>
                <wp:positionH relativeFrom="page">
                  <wp:posOffset>5632450</wp:posOffset>
                </wp:positionH>
                <wp:positionV relativeFrom="paragraph">
                  <wp:posOffset>-273685</wp:posOffset>
                </wp:positionV>
                <wp:extent cx="2011680" cy="259080"/>
                <wp:effectExtent l="0" t="0" r="0" b="7620"/>
                <wp:wrapNone/>
                <wp:docPr id="276635133" name="Tekstvak 5"/>
                <wp:cNvGraphicFramePr/>
                <a:graphic xmlns:a="http://schemas.openxmlformats.org/drawingml/2006/main">
                  <a:graphicData uri="http://schemas.microsoft.com/office/word/2010/wordprocessingShape">
                    <wps:wsp>
                      <wps:cNvSpPr txBox="1"/>
                      <wps:spPr>
                        <a:xfrm>
                          <a:off x="0" y="0"/>
                          <a:ext cx="2011680" cy="259080"/>
                        </a:xfrm>
                        <a:prstGeom prst="rect">
                          <a:avLst/>
                        </a:prstGeom>
                        <a:noFill/>
                        <a:ln w="6350">
                          <a:noFill/>
                        </a:ln>
                      </wps:spPr>
                      <wps:txbx>
                        <w:txbxContent>
                          <w:p w14:paraId="651D83C3" w14:textId="09E8B6F0" w:rsidR="00DC235F" w:rsidRPr="0019435F" w:rsidRDefault="00DC235F" w:rsidP="00DC235F">
                            <w:pPr>
                              <w:rPr>
                                <w:color w:val="FFFFFF" w:themeColor="background1"/>
                                <w14:textFill>
                                  <w14:noFill/>
                                </w14:textFill>
                              </w:rPr>
                            </w:pPr>
                            <w:r w:rsidRPr="002476A4">
                              <w:rPr>
                                <w:color w:val="97999B" w:themeColor="background2"/>
                              </w:rPr>
                              <w:t xml:space="preserve">© </w:t>
                            </w:r>
                            <w:r>
                              <w:rPr>
                                <w:color w:val="97999B" w:themeColor="background2"/>
                              </w:rPr>
                              <w:t>Zorgbedrijf Meetjesland</w:t>
                            </w:r>
                            <w:r w:rsidRPr="0019435F">
                              <w:rPr>
                                <w:color w:val="FFFFFF" w:themeColor="background1"/>
                                <w14:textFill>
                                  <w14:noFill/>
                                </w14:textFill>
                              </w:rPr>
                              <w:t xml:space="preserve"> Beveren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49ACF" id="_x0000_t202" coordsize="21600,21600" o:spt="202" path="m,l,21600r21600,l21600,xe">
                <v:stroke joinstyle="miter"/>
                <v:path gradientshapeok="t" o:connecttype="rect"/>
              </v:shapetype>
              <v:shape id="Tekstvak 5" o:spid="_x0000_s1026" type="#_x0000_t202" style="position:absolute;margin-left:443.5pt;margin-top:-21.55pt;width:158.4pt;height:20.4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i2Fg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" filled="f" stroked="f" strokeweight=".5pt">
                <v:textbox>
                  <w:txbxContent>
                    <w:p w14:paraId="651D83C3" w14:textId="09E8B6F0" w:rsidR="00DC235F" w:rsidRPr="0019435F" w:rsidRDefault="00DC235F" w:rsidP="00DC235F">
                      <w:pPr>
                        <w:rPr>
                          <w:color w:val="FFFFFF" w:themeColor="background1"/>
                          <w14:textFill>
                            <w14:noFill/>
                          </w14:textFill>
                        </w:rPr>
                      </w:pPr>
                      <w:r w:rsidRPr="002476A4">
                        <w:rPr>
                          <w:color w:val="97999B" w:themeColor="background2"/>
                        </w:rPr>
                        <w:t xml:space="preserve">© </w:t>
                      </w:r>
                      <w:r>
                        <w:rPr>
                          <w:color w:val="97999B" w:themeColor="background2"/>
                        </w:rPr>
                        <w:t>Zorgbedrijf Meetjesland</w:t>
                      </w:r>
                      <w:r w:rsidRPr="0019435F">
                        <w:rPr>
                          <w:color w:val="FFFFFF" w:themeColor="background1"/>
                          <w14:textFill>
                            <w14:noFill/>
                          </w14:textFill>
                        </w:rPr>
                        <w:t xml:space="preserve"> Beveren </w:t>
                      </w:r>
                    </w:p>
                  </w:txbxContent>
                </v:textbox>
                <w10:wrap anchorx="page"/>
              </v:shape>
            </w:pict>
          </mc:Fallback>
        </mc:AlternateContent>
      </w:r>
      <w:r w:rsidR="00510ED7">
        <w:rPr>
          <w:noProof/>
        </w:rPr>
        <w:drawing>
          <wp:anchor distT="0" distB="0" distL="114300" distR="114300" simplePos="0" relativeHeight="251658240" behindDoc="1" locked="0" layoutInCell="1" allowOverlap="1" wp14:anchorId="44D72CEB" wp14:editId="1D70B0DC">
            <wp:simplePos x="0" y="0"/>
            <wp:positionH relativeFrom="page">
              <wp:align>left</wp:align>
            </wp:positionH>
            <wp:positionV relativeFrom="page">
              <wp:align>top</wp:align>
            </wp:positionV>
            <wp:extent cx="7560000" cy="7173000"/>
            <wp:effectExtent l="0" t="0" r="3175" b="8890"/>
            <wp:wrapNone/>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1" cstate="print">
                      <a:extLst>
                        <a:ext uri="{28A0092B-C50C-407E-A947-70E740481C1C}">
                          <a14:useLocalDpi xmlns:a14="http://schemas.microsoft.com/office/drawing/2010/main" val="0"/>
                        </a:ext>
                      </a:extLst>
                    </a:blip>
                    <a:srcRect l="14948" r="14948"/>
                    <a:stretch>
                      <a:fillRect/>
                    </a:stretch>
                  </pic:blipFill>
                  <pic:spPr>
                    <a:xfrm>
                      <a:off x="0" y="0"/>
                      <a:ext cx="7560000" cy="7173000"/>
                    </a:xfrm>
                    <a:prstGeom prst="rect">
                      <a:avLst/>
                    </a:prstGeom>
                  </pic:spPr>
                </pic:pic>
              </a:graphicData>
            </a:graphic>
            <wp14:sizeRelH relativeFrom="margin">
              <wp14:pctWidth>0</wp14:pctWidth>
            </wp14:sizeRelH>
            <wp14:sizeRelV relativeFrom="margin">
              <wp14:pctHeight>0</wp14:pctHeight>
            </wp14:sizeRelV>
          </wp:anchor>
        </w:drawing>
      </w:r>
      <w:r w:rsidR="00873F2B">
        <w:rPr>
          <w:noProof/>
        </w:rPr>
        <mc:AlternateContent>
          <mc:Choice Requires="wps">
            <w:drawing>
              <wp:anchor distT="0" distB="0" distL="114300" distR="114300" simplePos="0" relativeHeight="251658243" behindDoc="0" locked="0" layoutInCell="1" allowOverlap="1" wp14:anchorId="36430621" wp14:editId="10440A77">
                <wp:simplePos x="0" y="0"/>
                <wp:positionH relativeFrom="column">
                  <wp:posOffset>-1359535</wp:posOffset>
                </wp:positionH>
                <wp:positionV relativeFrom="paragraph">
                  <wp:posOffset>-6739255</wp:posOffset>
                </wp:positionV>
                <wp:extent cx="3295650" cy="714375"/>
                <wp:effectExtent l="0" t="0" r="19050" b="28575"/>
                <wp:wrapNone/>
                <wp:docPr id="1938671592" name="Tekstvak 4"/>
                <wp:cNvGraphicFramePr/>
                <a:graphic xmlns:a="http://schemas.openxmlformats.org/drawingml/2006/main">
                  <a:graphicData uri="http://schemas.microsoft.com/office/word/2010/wordprocessingShape">
                    <wps:wsp>
                      <wps:cNvSpPr txBox="1"/>
                      <wps:spPr>
                        <a:xfrm>
                          <a:off x="0" y="0"/>
                          <a:ext cx="3295650" cy="714375"/>
                        </a:xfrm>
                        <a:prstGeom prst="rect">
                          <a:avLst/>
                        </a:prstGeom>
                        <a:noFill/>
                        <a:ln w="6350">
                          <a:solidFill>
                            <a:prstClr val="black"/>
                          </a:solidFill>
                        </a:ln>
                      </wps:spPr>
                      <wps:txbx>
                        <w:txbxContent>
                          <w:p w14:paraId="35D2B75A" w14:textId="4966F487"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FE01B7">
                              <w:rPr>
                                <w:highlight w:val="yellow"/>
                                <w:lang w:val="nl-NL"/>
                              </w:rPr>
                              <w:t xml:space="preserve">passende </w:t>
                            </w:r>
                            <w:r w:rsidR="00AD4339">
                              <w:rPr>
                                <w:highlight w:val="yellow"/>
                                <w:lang w:val="nl-NL"/>
                              </w:rPr>
                              <w:t>foto</w:t>
                            </w:r>
                            <w:r w:rsidR="00FE01B7">
                              <w:rPr>
                                <w:highlight w:val="yellow"/>
                                <w:lang w:val="nl-NL"/>
                              </w:rPr>
                              <w:t xml:space="preserve"> die</w:t>
                            </w:r>
                            <w:r w:rsidR="00A0251C" w:rsidRPr="00227EBD">
                              <w:rPr>
                                <w:highlight w:val="yellow"/>
                                <w:lang w:val="nl-NL"/>
                              </w:rPr>
                              <w:t xml:space="preserve"> de essentie van je </w:t>
                            </w:r>
                            <w:r w:rsidR="00AD4339">
                              <w:rPr>
                                <w:highlight w:val="yellow"/>
                                <w:lang w:val="nl-NL"/>
                              </w:rPr>
                              <w:t>werking</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0621" id="Tekstvak 4" o:spid="_x0000_s1027" type="#_x0000_t202" style="position:absolute;margin-left:-107.05pt;margin-top:-530.65pt;width:259.5pt;height:5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" filled="f" strokeweight=".5pt">
                <v:textbox>
                  <w:txbxContent>
                    <w:p w14:paraId="35D2B75A" w14:textId="4966F487"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FE01B7">
                        <w:rPr>
                          <w:highlight w:val="yellow"/>
                          <w:lang w:val="nl-NL"/>
                        </w:rPr>
                        <w:t xml:space="preserve">passende </w:t>
                      </w:r>
                      <w:r w:rsidR="00AD4339">
                        <w:rPr>
                          <w:highlight w:val="yellow"/>
                          <w:lang w:val="nl-NL"/>
                        </w:rPr>
                        <w:t>foto</w:t>
                      </w:r>
                      <w:r w:rsidR="00FE01B7">
                        <w:rPr>
                          <w:highlight w:val="yellow"/>
                          <w:lang w:val="nl-NL"/>
                        </w:rPr>
                        <w:t xml:space="preserve"> die</w:t>
                      </w:r>
                      <w:r w:rsidR="00A0251C" w:rsidRPr="00227EBD">
                        <w:rPr>
                          <w:highlight w:val="yellow"/>
                          <w:lang w:val="nl-NL"/>
                        </w:rPr>
                        <w:t xml:space="preserve"> de essentie van je </w:t>
                      </w:r>
                      <w:r w:rsidR="00AD4339">
                        <w:rPr>
                          <w:highlight w:val="yellow"/>
                          <w:lang w:val="nl-NL"/>
                        </w:rPr>
                        <w:t>werking</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v:textbox>
              </v:shape>
            </w:pict>
          </mc:Fallback>
        </mc:AlternateContent>
      </w:r>
      <w:r w:rsidR="00681CF8">
        <w:rPr>
          <w:noProof/>
        </w:rPr>
        <mc:AlternateContent>
          <mc:Choice Requires="wps">
            <w:drawing>
              <wp:inline distT="0" distB="0" distL="0" distR="0" wp14:anchorId="5B369A03" wp14:editId="6F2BC434">
                <wp:extent cx="5494020" cy="716280"/>
                <wp:effectExtent l="0" t="0" r="0" b="7620"/>
                <wp:docPr id="10" name="Tekstvak 10"/>
                <wp:cNvGraphicFramePr/>
                <a:graphic xmlns:a="http://schemas.openxmlformats.org/drawingml/2006/main">
                  <a:graphicData uri="http://schemas.microsoft.com/office/word/2010/wordprocessingShape">
                    <wps:wsp>
                      <wps:cNvSpPr txBox="1"/>
                      <wps:spPr>
                        <a:xfrm>
                          <a:off x="0" y="0"/>
                          <a:ext cx="5494020" cy="716280"/>
                        </a:xfrm>
                        <a:prstGeom prst="roundRect">
                          <a:avLst>
                            <a:gd name="adj" fmla="val 50000"/>
                          </a:avLst>
                        </a:prstGeom>
                        <a:solidFill>
                          <a:schemeClr val="accent1"/>
                        </a:solidFill>
                        <a:ln w="6350">
                          <a:noFill/>
                        </a:ln>
                      </wps:spPr>
                      <wps:txbx>
                        <w:txbxContent>
                          <w:p w14:paraId="301D3379" w14:textId="467B1CF8" w:rsidR="007D28BA" w:rsidRDefault="00301632" w:rsidP="00110743">
                            <w:pPr>
                              <w:pStyle w:val="0TopicVVSG"/>
                              <w:rPr>
                                <w:color w:val="53565A" w:themeColor="text2"/>
                                <w:highlight w:val="yellow"/>
                              </w:rPr>
                            </w:pPr>
                            <w:r w:rsidRPr="00E70668">
                              <w:rPr>
                                <w:color w:val="53565A" w:themeColor="text2"/>
                                <w:highlight w:val="yellow"/>
                                <w:lang w:val="nl-NL"/>
                              </w:rPr>
                              <w:t>[</w:t>
                            </w:r>
                            <w:r w:rsidR="007D28BA" w:rsidRPr="007D28BA">
                              <w:rPr>
                                <w:color w:val="53565A" w:themeColor="text2"/>
                                <w:highlight w:val="yellow"/>
                                <w:lang w:val="nl-NL"/>
                              </w:rPr>
                              <w:t>Kies</w:t>
                            </w:r>
                            <w:r w:rsidR="00FF4262">
                              <w:rPr>
                                <w:color w:val="53565A" w:themeColor="text2"/>
                                <w:highlight w:val="yellow"/>
                                <w:lang w:val="nl-NL"/>
                              </w:rPr>
                              <w:t xml:space="preserve"> een</w:t>
                            </w:r>
                            <w:r w:rsidR="007D28BA" w:rsidRPr="007D28BA">
                              <w:rPr>
                                <w:color w:val="53565A" w:themeColor="text2"/>
                                <w:highlight w:val="yellow"/>
                                <w:lang w:val="nl-NL"/>
                              </w:rPr>
                              <w:t xml:space="preserve"> titel, een </w:t>
                            </w:r>
                            <w:r w:rsidR="007D28BA" w:rsidRPr="007D28BA">
                              <w:rPr>
                                <w:color w:val="53565A" w:themeColor="text2"/>
                                <w:highlight w:val="yellow"/>
                              </w:rPr>
                              <w:t xml:space="preserve">voorbeeld: </w:t>
                            </w:r>
                          </w:p>
                          <w:p w14:paraId="00769012" w14:textId="00F773AC" w:rsidR="00681CF8" w:rsidRPr="00E70668" w:rsidRDefault="002508BC" w:rsidP="00110743">
                            <w:pPr>
                              <w:pStyle w:val="0TopicVVSG"/>
                              <w:rPr>
                                <w:color w:val="53565A" w:themeColor="text2"/>
                                <w:lang w:val="nl-NL"/>
                              </w:rPr>
                            </w:pPr>
                            <w:r w:rsidRPr="007D28BA">
                              <w:rPr>
                                <w:color w:val="53565A" w:themeColor="text2"/>
                                <w:lang w:val="nl-NL"/>
                              </w:rPr>
                              <w:t>Even weg van huis, daardoor langer thuis</w:t>
                            </w:r>
                            <w:r w:rsidR="00301632" w:rsidRPr="007D28BA">
                              <w:rPr>
                                <w:color w:val="53565A" w:themeColor="text2"/>
                                <w:lang w:val="nl-NL"/>
                              </w:rPr>
                              <w:t>]</w:t>
                            </w:r>
                          </w:p>
                        </w:txbxContent>
                      </wps:txbx>
                      <wps:bodyPr rot="0" spcFirstLastPara="0" vertOverflow="overflow" horzOverflow="overflow" vert="horz" wrap="none" lIns="90000" tIns="0" rIns="126000" bIns="0" numCol="1" spcCol="0" rtlCol="0" fromWordArt="0" anchor="t" anchorCtr="0" forceAA="0" compatLnSpc="1">
                        <a:prstTxWarp prst="textNoShape">
                          <a:avLst/>
                        </a:prstTxWarp>
                        <a:noAutofit/>
                      </wps:bodyPr>
                    </wps:wsp>
                  </a:graphicData>
                </a:graphic>
              </wp:inline>
            </w:drawing>
          </mc:Choice>
          <mc:Fallback>
            <w:pict>
              <v:roundrect w14:anchorId="5B369A03" id="Tekstvak 10" o:spid="_x0000_s1028" style="width:432.6pt;height:56.4pt;visibility:visible;mso-wrap-style:non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" fillcolor="#43b02a [3204]" stroked="f" strokeweight=".5pt">
                <v:textbox inset="2.5mm,0,3.5mm,0">
                  <w:txbxContent>
                    <w:p w14:paraId="301D3379" w14:textId="467B1CF8" w:rsidR="007D28BA" w:rsidRDefault="00301632" w:rsidP="00110743">
                      <w:pPr>
                        <w:pStyle w:val="0TopicVVSG"/>
                        <w:rPr>
                          <w:color w:val="53565A" w:themeColor="text2"/>
                          <w:highlight w:val="yellow"/>
                        </w:rPr>
                      </w:pPr>
                      <w:r w:rsidRPr="00E70668">
                        <w:rPr>
                          <w:color w:val="53565A" w:themeColor="text2"/>
                          <w:highlight w:val="yellow"/>
                          <w:lang w:val="nl-NL"/>
                        </w:rPr>
                        <w:t>[</w:t>
                      </w:r>
                      <w:r w:rsidR="007D28BA" w:rsidRPr="007D28BA">
                        <w:rPr>
                          <w:color w:val="53565A" w:themeColor="text2"/>
                          <w:highlight w:val="yellow"/>
                          <w:lang w:val="nl-NL"/>
                        </w:rPr>
                        <w:t>Kies</w:t>
                      </w:r>
                      <w:r w:rsidR="00FF4262">
                        <w:rPr>
                          <w:color w:val="53565A" w:themeColor="text2"/>
                          <w:highlight w:val="yellow"/>
                          <w:lang w:val="nl-NL"/>
                        </w:rPr>
                        <w:t xml:space="preserve"> een</w:t>
                      </w:r>
                      <w:r w:rsidR="007D28BA" w:rsidRPr="007D28BA">
                        <w:rPr>
                          <w:color w:val="53565A" w:themeColor="text2"/>
                          <w:highlight w:val="yellow"/>
                          <w:lang w:val="nl-NL"/>
                        </w:rPr>
                        <w:t xml:space="preserve"> titel, een </w:t>
                      </w:r>
                      <w:r w:rsidR="007D28BA" w:rsidRPr="007D28BA">
                        <w:rPr>
                          <w:color w:val="53565A" w:themeColor="text2"/>
                          <w:highlight w:val="yellow"/>
                        </w:rPr>
                        <w:t xml:space="preserve">voorbeeld: </w:t>
                      </w:r>
                    </w:p>
                    <w:p w14:paraId="00769012" w14:textId="00F773AC" w:rsidR="00681CF8" w:rsidRPr="00E70668" w:rsidRDefault="002508BC" w:rsidP="00110743">
                      <w:pPr>
                        <w:pStyle w:val="0TopicVVSG"/>
                        <w:rPr>
                          <w:color w:val="53565A" w:themeColor="text2"/>
                          <w:lang w:val="nl-NL"/>
                        </w:rPr>
                      </w:pPr>
                      <w:r w:rsidRPr="007D28BA">
                        <w:rPr>
                          <w:color w:val="53565A" w:themeColor="text2"/>
                          <w:lang w:val="nl-NL"/>
                        </w:rPr>
                        <w:t>Even weg van huis, daardoor langer thuis</w:t>
                      </w:r>
                      <w:r w:rsidR="00301632" w:rsidRPr="007D28BA">
                        <w:rPr>
                          <w:color w:val="53565A" w:themeColor="text2"/>
                          <w:lang w:val="nl-NL"/>
                        </w:rPr>
                        <w:t>]</w:t>
                      </w:r>
                    </w:p>
                  </w:txbxContent>
                </v:textbox>
                <w10:anchorlock/>
              </v:roundrect>
            </w:pict>
          </mc:Fallback>
        </mc:AlternateContent>
      </w:r>
    </w:p>
    <w:p w14:paraId="17F683D2" w14:textId="77777777" w:rsidR="00CF7241" w:rsidRDefault="00CF7241" w:rsidP="00110743"/>
    <w:p w14:paraId="672BCE27" w14:textId="77777777" w:rsidR="00CF59C8" w:rsidRDefault="00CF59C8" w:rsidP="00110743"/>
    <w:p w14:paraId="16909738" w14:textId="38C6A657" w:rsidR="00681CF8" w:rsidRPr="00685B12" w:rsidRDefault="00301632" w:rsidP="00110743">
      <w:pPr>
        <w:pStyle w:val="0HoofdtitelVVSG"/>
      </w:pPr>
      <w:r>
        <w:t>Voorstellingsbundel</w:t>
      </w:r>
    </w:p>
    <w:p w14:paraId="44060C25" w14:textId="4DCFD3AA" w:rsidR="00681CF8" w:rsidRPr="00685B12" w:rsidRDefault="009A3FD3" w:rsidP="00110743">
      <w:pPr>
        <w:pStyle w:val="0OndertitelVVSG"/>
      </w:pPr>
      <w:r>
        <w:br/>
      </w:r>
      <w:r w:rsidR="00301632">
        <w:t>Maak kennis met on</w:t>
      </w:r>
      <w:r w:rsidR="00C12A73">
        <w:t xml:space="preserve">s centrum voor </w:t>
      </w:r>
      <w:r w:rsidR="00994ADE">
        <w:t>[</w:t>
      </w:r>
      <w:proofErr w:type="spellStart"/>
      <w:r w:rsidR="00C12A73" w:rsidRPr="00994ADE">
        <w:rPr>
          <w:highlight w:val="yellow"/>
        </w:rPr>
        <w:t>dagverzorging</w:t>
      </w:r>
      <w:proofErr w:type="spellEnd"/>
      <w:r w:rsidR="00483DD5">
        <w:t xml:space="preserve"> / </w:t>
      </w:r>
      <w:proofErr w:type="spellStart"/>
      <w:r w:rsidR="00483DD5">
        <w:t>dagzorg</w:t>
      </w:r>
      <w:proofErr w:type="spellEnd"/>
      <w:r w:rsidR="00483DD5">
        <w:t xml:space="preserve"> / dagopvang</w:t>
      </w:r>
      <w:r w:rsidR="00994ADE">
        <w:t>]</w:t>
      </w:r>
      <w:r w:rsidR="004570E3">
        <w:t xml:space="preserve"> </w:t>
      </w:r>
    </w:p>
    <w:p w14:paraId="370CC840" w14:textId="77777777" w:rsidR="00681CF8" w:rsidRDefault="00681CF8" w:rsidP="00110743"/>
    <w:p w14:paraId="006B0CCE" w14:textId="77777777" w:rsidR="008C31D8" w:rsidRDefault="008C31D8" w:rsidP="00110743"/>
    <w:p w14:paraId="25D6EE3D" w14:textId="77777777" w:rsidR="00681CF8" w:rsidRDefault="00681CF8" w:rsidP="00110743">
      <w:pPr>
        <w:sectPr w:rsidR="00681CF8" w:rsidSect="00CF59C8">
          <w:footerReference w:type="default" r:id="rId12"/>
          <w:pgSz w:w="11906" w:h="16838"/>
          <w:pgMar w:top="10943" w:right="1486" w:bottom="1060" w:left="2381" w:header="709" w:footer="709" w:gutter="0"/>
          <w:cols w:space="708"/>
          <w:docGrid w:linePitch="360"/>
        </w:sectPr>
      </w:pPr>
    </w:p>
    <w:p w14:paraId="473F8CA1" w14:textId="3D96B44A" w:rsidR="008B5018" w:rsidRDefault="002476A4" w:rsidP="00110743">
      <w:pPr>
        <w:pStyle w:val="0InleidingVVSG"/>
      </w:pPr>
      <w:r w:rsidRPr="00F12ED6">
        <w:rPr>
          <w:highlight w:val="yellow"/>
        </w:rPr>
        <w:lastRenderedPageBreak/>
        <w:drawing>
          <wp:anchor distT="0" distB="0" distL="114300" distR="114300" simplePos="0" relativeHeight="251658241" behindDoc="1" locked="0" layoutInCell="1" allowOverlap="1" wp14:anchorId="3C84BAA2" wp14:editId="7BDF213D">
            <wp:simplePos x="0" y="0"/>
            <wp:positionH relativeFrom="page">
              <wp:posOffset>0</wp:posOffset>
            </wp:positionH>
            <wp:positionV relativeFrom="page">
              <wp:posOffset>0</wp:posOffset>
            </wp:positionV>
            <wp:extent cx="7559675" cy="4913630"/>
            <wp:effectExtent l="0" t="0" r="3175" b="1270"/>
            <wp:wrapNone/>
            <wp:docPr id="1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3" cstate="print">
                      <a:extLst>
                        <a:ext uri="{28A0092B-C50C-407E-A947-70E740481C1C}">
                          <a14:useLocalDpi xmlns:a14="http://schemas.microsoft.com/office/drawing/2010/main" val="0"/>
                        </a:ext>
                      </a:extLst>
                    </a:blip>
                    <a:srcRect t="1224" b="1224"/>
                    <a:stretch>
                      <a:fillRect/>
                    </a:stretch>
                  </pic:blipFill>
                  <pic:spPr>
                    <a:xfrm>
                      <a:off x="0" y="0"/>
                      <a:ext cx="7559675" cy="4913630"/>
                    </a:xfrm>
                    <a:prstGeom prst="rect">
                      <a:avLst/>
                    </a:prstGeom>
                  </pic:spPr>
                </pic:pic>
              </a:graphicData>
            </a:graphic>
            <wp14:sizeRelH relativeFrom="margin">
              <wp14:pctWidth>0</wp14:pctWidth>
            </wp14:sizeRelH>
            <wp14:sizeRelV relativeFrom="margin">
              <wp14:pctHeight>0</wp14:pctHeight>
            </wp14:sizeRelV>
          </wp:anchor>
        </w:drawing>
      </w:r>
    </w:p>
    <w:p w14:paraId="423039D8" w14:textId="77777777" w:rsidR="008B5018" w:rsidRDefault="008B5018" w:rsidP="00110743">
      <w:pPr>
        <w:pStyle w:val="0InleidingVVSG"/>
      </w:pPr>
    </w:p>
    <w:p w14:paraId="4B9F2C29" w14:textId="49CBA997" w:rsidR="008B5018" w:rsidRDefault="008B5018" w:rsidP="00110743">
      <w:pPr>
        <w:pStyle w:val="0InleidingVVSG"/>
      </w:pPr>
    </w:p>
    <w:p w14:paraId="7C5AF765" w14:textId="45B85221" w:rsidR="008B5018" w:rsidRDefault="008B5018" w:rsidP="00110743">
      <w:pPr>
        <w:pStyle w:val="0InleidingVVSG"/>
      </w:pPr>
    </w:p>
    <w:p w14:paraId="33CD87E0" w14:textId="75DD121B" w:rsidR="008B5018" w:rsidRDefault="008B5018" w:rsidP="00110743">
      <w:pPr>
        <w:pStyle w:val="0InleidingVVSG"/>
      </w:pPr>
    </w:p>
    <w:p w14:paraId="7D43372A" w14:textId="1CE614F2" w:rsidR="008B5018" w:rsidRDefault="008B5018" w:rsidP="00110743">
      <w:pPr>
        <w:pStyle w:val="0InleidingVVSG"/>
      </w:pPr>
    </w:p>
    <w:p w14:paraId="4D9BD188" w14:textId="0D53A91E" w:rsidR="008B5018" w:rsidRDefault="008B5018" w:rsidP="00110743">
      <w:pPr>
        <w:pStyle w:val="0InleidingVVSG"/>
      </w:pPr>
    </w:p>
    <w:p w14:paraId="4D8E9F0C" w14:textId="76B8D233" w:rsidR="008B5018" w:rsidRDefault="008B5018" w:rsidP="00110743">
      <w:pPr>
        <w:pStyle w:val="0InleidingVVSG"/>
      </w:pPr>
    </w:p>
    <w:p w14:paraId="6FE0FEBF" w14:textId="21FD867A" w:rsidR="008B5018" w:rsidRDefault="008B5018" w:rsidP="00110743">
      <w:pPr>
        <w:pStyle w:val="0InleidingVVSG"/>
      </w:pPr>
    </w:p>
    <w:p w14:paraId="185ACE06" w14:textId="572A8384" w:rsidR="008B5018" w:rsidRDefault="008B5018" w:rsidP="00110743">
      <w:pPr>
        <w:pStyle w:val="0InleidingVVSG"/>
      </w:pPr>
    </w:p>
    <w:p w14:paraId="518156EF" w14:textId="598F5386" w:rsidR="008B5018" w:rsidRDefault="002476A4" w:rsidP="00110743">
      <w:pPr>
        <w:pStyle w:val="0InleidingVVSG"/>
      </w:pPr>
      <w:r>
        <mc:AlternateContent>
          <mc:Choice Requires="wps">
            <w:drawing>
              <wp:anchor distT="0" distB="0" distL="114300" distR="114300" simplePos="0" relativeHeight="251658242" behindDoc="0" locked="0" layoutInCell="1" allowOverlap="1" wp14:anchorId="7FC9741D" wp14:editId="55606EF5">
                <wp:simplePos x="0" y="0"/>
                <wp:positionH relativeFrom="column">
                  <wp:posOffset>-868680</wp:posOffset>
                </wp:positionH>
                <wp:positionV relativeFrom="paragraph">
                  <wp:posOffset>384810</wp:posOffset>
                </wp:positionV>
                <wp:extent cx="3371850" cy="733425"/>
                <wp:effectExtent l="0" t="0" r="19050" b="28575"/>
                <wp:wrapNone/>
                <wp:docPr id="455762616" name="Tekstvak 4"/>
                <wp:cNvGraphicFramePr/>
                <a:graphic xmlns:a="http://schemas.openxmlformats.org/drawingml/2006/main">
                  <a:graphicData uri="http://schemas.microsoft.com/office/word/2010/wordprocessingShape">
                    <wps:wsp>
                      <wps:cNvSpPr txBox="1"/>
                      <wps:spPr>
                        <a:xfrm>
                          <a:off x="0" y="0"/>
                          <a:ext cx="3371850" cy="733425"/>
                        </a:xfrm>
                        <a:prstGeom prst="rect">
                          <a:avLst/>
                        </a:prstGeom>
                        <a:noFill/>
                        <a:ln w="6350">
                          <a:solidFill>
                            <a:prstClr val="black"/>
                          </a:solidFill>
                        </a:ln>
                      </wps:spPr>
                      <wps:txbx>
                        <w:txbxContent>
                          <w:p w14:paraId="1C8A70B0" w14:textId="792B0B02"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FE01B7">
                              <w:rPr>
                                <w:highlight w:val="yellow"/>
                                <w:lang w:val="nl-NL"/>
                              </w:rPr>
                              <w:t xml:space="preserve">passende </w:t>
                            </w:r>
                            <w:r w:rsidR="0051473D">
                              <w:rPr>
                                <w:highlight w:val="yellow"/>
                                <w:lang w:val="nl-NL"/>
                              </w:rPr>
                              <w:t>foto</w:t>
                            </w:r>
                            <w:r w:rsidR="00FE01B7">
                              <w:rPr>
                                <w:highlight w:val="yellow"/>
                                <w:lang w:val="nl-NL"/>
                              </w:rPr>
                              <w:t xml:space="preserve"> die</w:t>
                            </w:r>
                            <w:r w:rsidR="00CE47E8" w:rsidRPr="00227EBD">
                              <w:rPr>
                                <w:highlight w:val="yellow"/>
                                <w:lang w:val="nl-NL"/>
                              </w:rPr>
                              <w:t xml:space="preserve"> de essentie van je </w:t>
                            </w:r>
                            <w:r w:rsidR="0051473D">
                              <w:rPr>
                                <w:highlight w:val="yellow"/>
                                <w:lang w:val="nl-NL"/>
                              </w:rPr>
                              <w:t xml:space="preserve">werking </w:t>
                            </w:r>
                            <w:r w:rsidR="00CE47E8" w:rsidRPr="00227EBD">
                              <w:rPr>
                                <w:highlight w:val="yellow"/>
                                <w:lang w:val="nl-NL"/>
                              </w:rPr>
                              <w:t>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741D" id="_x0000_s1029" type="#_x0000_t202" style="position:absolute;margin-left:-68.4pt;margin-top:30.3pt;width:265.5pt;height:5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" filled="f" strokeweight=".5pt">
                <v:textbox>
                  <w:txbxContent>
                    <w:p w14:paraId="1C8A70B0" w14:textId="792B0B02"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FE01B7">
                        <w:rPr>
                          <w:highlight w:val="yellow"/>
                          <w:lang w:val="nl-NL"/>
                        </w:rPr>
                        <w:t xml:space="preserve">passende </w:t>
                      </w:r>
                      <w:r w:rsidR="0051473D">
                        <w:rPr>
                          <w:highlight w:val="yellow"/>
                          <w:lang w:val="nl-NL"/>
                        </w:rPr>
                        <w:t>foto</w:t>
                      </w:r>
                      <w:r w:rsidR="00FE01B7">
                        <w:rPr>
                          <w:highlight w:val="yellow"/>
                          <w:lang w:val="nl-NL"/>
                        </w:rPr>
                        <w:t xml:space="preserve"> die</w:t>
                      </w:r>
                      <w:r w:rsidR="00CE47E8" w:rsidRPr="00227EBD">
                        <w:rPr>
                          <w:highlight w:val="yellow"/>
                          <w:lang w:val="nl-NL"/>
                        </w:rPr>
                        <w:t xml:space="preserve"> de essentie van je </w:t>
                      </w:r>
                      <w:r w:rsidR="0051473D">
                        <w:rPr>
                          <w:highlight w:val="yellow"/>
                          <w:lang w:val="nl-NL"/>
                        </w:rPr>
                        <w:t xml:space="preserve">werking </w:t>
                      </w:r>
                      <w:r w:rsidR="00CE47E8" w:rsidRPr="00227EBD">
                        <w:rPr>
                          <w:highlight w:val="yellow"/>
                          <w:lang w:val="nl-NL"/>
                        </w:rPr>
                        <w:t>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v:textbox>
              </v:shape>
            </w:pict>
          </mc:Fallback>
        </mc:AlternateContent>
      </w:r>
    </w:p>
    <w:p w14:paraId="58B063B9" w14:textId="3607DBBC" w:rsidR="008B5018" w:rsidRDefault="008B5018" w:rsidP="00110743">
      <w:pPr>
        <w:pStyle w:val="0InleidingVVSG"/>
      </w:pPr>
    </w:p>
    <w:p w14:paraId="3A351D5F" w14:textId="4E023F85" w:rsidR="008B5018" w:rsidRDefault="008B5018" w:rsidP="00110743">
      <w:pPr>
        <w:pStyle w:val="0InleidingVVSG"/>
      </w:pPr>
    </w:p>
    <w:p w14:paraId="07775B2F" w14:textId="474BB38C" w:rsidR="008B5018" w:rsidRDefault="00EC6BC4" w:rsidP="00110743">
      <w:pPr>
        <w:pStyle w:val="0InleidingVVSG"/>
      </w:pPr>
      <w:r>
        <mc:AlternateContent>
          <mc:Choice Requires="wps">
            <w:drawing>
              <wp:anchor distT="0" distB="0" distL="114300" distR="114300" simplePos="0" relativeHeight="251658244" behindDoc="0" locked="0" layoutInCell="1" allowOverlap="1" wp14:anchorId="57956508" wp14:editId="290D88BF">
                <wp:simplePos x="0" y="0"/>
                <wp:positionH relativeFrom="margin">
                  <wp:posOffset>4100195</wp:posOffset>
                </wp:positionH>
                <wp:positionV relativeFrom="paragraph">
                  <wp:posOffset>6985</wp:posOffset>
                </wp:positionV>
                <wp:extent cx="2409825" cy="295275"/>
                <wp:effectExtent l="0" t="0" r="0" b="0"/>
                <wp:wrapNone/>
                <wp:docPr id="507297069" name="Tekstvak 5"/>
                <wp:cNvGraphicFramePr/>
                <a:graphic xmlns:a="http://schemas.openxmlformats.org/drawingml/2006/main">
                  <a:graphicData uri="http://schemas.microsoft.com/office/word/2010/wordprocessingShape">
                    <wps:wsp>
                      <wps:cNvSpPr txBox="1"/>
                      <wps:spPr>
                        <a:xfrm>
                          <a:off x="0" y="0"/>
                          <a:ext cx="2409825" cy="295275"/>
                        </a:xfrm>
                        <a:prstGeom prst="rect">
                          <a:avLst/>
                        </a:prstGeom>
                        <a:noFill/>
                        <a:ln w="6350">
                          <a:noFill/>
                        </a:ln>
                      </wps:spPr>
                      <wps:txbx>
                        <w:txbxContent>
                          <w:p w14:paraId="7258DDFE" w14:textId="217EEDAC" w:rsidR="007F34A2" w:rsidRPr="0019435F" w:rsidRDefault="0019435F">
                            <w:pPr>
                              <w:rPr>
                                <w:color w:val="FFFFFF" w:themeColor="background1"/>
                                <w14:textFill>
                                  <w14:noFill/>
                                </w14:textFill>
                              </w:rPr>
                            </w:pPr>
                            <w:r w:rsidRPr="002476A4">
                              <w:rPr>
                                <w:color w:val="97999B" w:themeColor="background2"/>
                              </w:rPr>
                              <w:t>©</w:t>
                            </w:r>
                            <w:r w:rsidR="002476A4" w:rsidRPr="002476A4">
                              <w:rPr>
                                <w:color w:val="97999B" w:themeColor="background2"/>
                              </w:rPr>
                              <w:t xml:space="preserve"> </w:t>
                            </w:r>
                            <w:r w:rsidR="009B5953">
                              <w:rPr>
                                <w:color w:val="97999B" w:themeColor="background2"/>
                              </w:rPr>
                              <w:t>Zorgbedrijf Meetjesland</w:t>
                            </w:r>
                            <w:r w:rsidRPr="0019435F">
                              <w:rPr>
                                <w:color w:val="FFFFFF" w:themeColor="background1"/>
                                <w14:textFill>
                                  <w14:noFill/>
                                </w14:textFill>
                              </w:rPr>
                              <w:t xml:space="preserve"> Beveren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6508" id="_x0000_s1030" type="#_x0000_t202" style="position:absolute;margin-left:322.85pt;margin-top:.55pt;width:189.75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" filled="f" stroked="f" strokeweight=".5pt">
                <v:textbox>
                  <w:txbxContent>
                    <w:p w14:paraId="7258DDFE" w14:textId="217EEDAC" w:rsidR="007F34A2" w:rsidRPr="0019435F" w:rsidRDefault="0019435F">
                      <w:pPr>
                        <w:rPr>
                          <w:color w:val="FFFFFF" w:themeColor="background1"/>
                          <w14:textFill>
                            <w14:noFill/>
                          </w14:textFill>
                        </w:rPr>
                      </w:pPr>
                      <w:r w:rsidRPr="002476A4">
                        <w:rPr>
                          <w:color w:val="97999B" w:themeColor="background2"/>
                        </w:rPr>
                        <w:t>©</w:t>
                      </w:r>
                      <w:r w:rsidR="002476A4" w:rsidRPr="002476A4">
                        <w:rPr>
                          <w:color w:val="97999B" w:themeColor="background2"/>
                        </w:rPr>
                        <w:t xml:space="preserve"> </w:t>
                      </w:r>
                      <w:r w:rsidR="009B5953">
                        <w:rPr>
                          <w:color w:val="97999B" w:themeColor="background2"/>
                        </w:rPr>
                        <w:t>Zorgbedrijf Meetjesland</w:t>
                      </w:r>
                      <w:r w:rsidRPr="0019435F">
                        <w:rPr>
                          <w:color w:val="FFFFFF" w:themeColor="background1"/>
                          <w14:textFill>
                            <w14:noFill/>
                          </w14:textFill>
                        </w:rPr>
                        <w:t xml:space="preserve"> Beveren </w:t>
                      </w:r>
                    </w:p>
                  </w:txbxContent>
                </v:textbox>
                <w10:wrap anchorx="margin"/>
              </v:shape>
            </w:pict>
          </mc:Fallback>
        </mc:AlternateContent>
      </w:r>
    </w:p>
    <w:p w14:paraId="3E399979" w14:textId="77777777" w:rsidR="008B5018" w:rsidRDefault="008B5018" w:rsidP="00110743">
      <w:pPr>
        <w:pStyle w:val="0InleidingVVSG"/>
      </w:pPr>
    </w:p>
    <w:p w14:paraId="403BC6A1" w14:textId="77777777" w:rsidR="001351E8" w:rsidRDefault="001351E8" w:rsidP="00110743">
      <w:pPr>
        <w:pStyle w:val="0InleidingVVSG"/>
        <w:rPr>
          <w:i/>
          <w:iCs/>
        </w:rPr>
      </w:pPr>
    </w:p>
    <w:p w14:paraId="7F9D9F9F" w14:textId="77777777" w:rsidR="00E037A6" w:rsidRPr="001351E8" w:rsidRDefault="00E037A6" w:rsidP="00110743">
      <w:pPr>
        <w:pStyle w:val="0InleidingVVSG"/>
        <w:rPr>
          <w:i/>
          <w:iCs/>
        </w:rPr>
      </w:pPr>
    </w:p>
    <w:sdt>
      <w:sdtPr>
        <w:rPr>
          <w:rFonts w:ascii="Arial" w:eastAsia="Times New Roman" w:hAnsi="Arial" w:cs="Times New Roman"/>
          <w:bCs w:val="0"/>
          <w:caps w:val="0"/>
          <w:color w:val="53565A" w:themeColor="text2"/>
          <w:sz w:val="22"/>
          <w:szCs w:val="22"/>
          <w:lang w:val="nl-BE"/>
        </w:rPr>
        <w:id w:val="-999880209"/>
        <w:docPartObj>
          <w:docPartGallery w:val="Table of Contents"/>
          <w:docPartUnique/>
        </w:docPartObj>
      </w:sdtPr>
      <w:sdtEndPr>
        <w:rPr>
          <w:color w:val="53565A" w:themeColor="accent5"/>
        </w:rPr>
      </w:sdtEndPr>
      <w:sdtContent>
        <w:p w14:paraId="4171F457" w14:textId="77777777" w:rsidR="00EC7CCE" w:rsidRPr="00EC7CCE" w:rsidRDefault="00EC7CCE" w:rsidP="001A6683">
          <w:pPr>
            <w:pStyle w:val="Kopvaninhoudsopgave"/>
          </w:pPr>
          <w:r w:rsidRPr="00EC7CCE">
            <w:t>Inhoud</w:t>
          </w:r>
        </w:p>
        <w:p w14:paraId="3A04593C" w14:textId="3D825A96" w:rsidR="00442C2C" w:rsidRDefault="00D85305">
          <w:pPr>
            <w:pStyle w:val="Inhopg1"/>
            <w:rPr>
              <w:rFonts w:asciiTheme="minorHAnsi" w:eastAsiaTheme="minorEastAsia" w:hAnsiTheme="minorHAnsi" w:cstheme="minorBidi"/>
              <w:b w:val="0"/>
              <w:noProof/>
              <w:color w:val="auto"/>
              <w:kern w:val="2"/>
              <w:sz w:val="24"/>
              <w14:ligatures w14:val="standardContextual"/>
            </w:rPr>
          </w:pPr>
          <w:r>
            <w:fldChar w:fldCharType="begin"/>
          </w:r>
          <w:r>
            <w:instrText xml:space="preserve"> TOC \o "1-3" \u </w:instrText>
          </w:r>
          <w:r>
            <w:fldChar w:fldCharType="separate"/>
          </w:r>
          <w:r w:rsidR="00442C2C">
            <w:rPr>
              <w:noProof/>
            </w:rPr>
            <w:t>1.</w:t>
          </w:r>
          <w:r w:rsidR="00442C2C">
            <w:rPr>
              <w:rFonts w:asciiTheme="minorHAnsi" w:eastAsiaTheme="minorEastAsia" w:hAnsiTheme="minorHAnsi" w:cstheme="minorBidi"/>
              <w:b w:val="0"/>
              <w:noProof/>
              <w:color w:val="auto"/>
              <w:kern w:val="2"/>
              <w:sz w:val="24"/>
              <w14:ligatures w14:val="standardContextual"/>
            </w:rPr>
            <w:tab/>
          </w:r>
          <w:r w:rsidR="00442C2C">
            <w:rPr>
              <w:noProof/>
            </w:rPr>
            <w:t>Wat doen we?</w:t>
          </w:r>
          <w:r w:rsidR="00442C2C">
            <w:rPr>
              <w:noProof/>
            </w:rPr>
            <w:tab/>
          </w:r>
          <w:r w:rsidR="00442C2C">
            <w:rPr>
              <w:noProof/>
            </w:rPr>
            <w:fldChar w:fldCharType="begin"/>
          </w:r>
          <w:r w:rsidR="00442C2C">
            <w:rPr>
              <w:noProof/>
            </w:rPr>
            <w:instrText xml:space="preserve"> PAGEREF _Toc183515027 \h </w:instrText>
          </w:r>
          <w:r w:rsidR="00442C2C">
            <w:rPr>
              <w:noProof/>
            </w:rPr>
          </w:r>
          <w:r w:rsidR="00442C2C">
            <w:rPr>
              <w:noProof/>
            </w:rPr>
            <w:fldChar w:fldCharType="separate"/>
          </w:r>
          <w:r w:rsidR="00442C2C">
            <w:rPr>
              <w:noProof/>
            </w:rPr>
            <w:t>4</w:t>
          </w:r>
          <w:r w:rsidR="00442C2C">
            <w:rPr>
              <w:noProof/>
            </w:rPr>
            <w:fldChar w:fldCharType="end"/>
          </w:r>
        </w:p>
        <w:p w14:paraId="53E02CEF" w14:textId="24371DF6" w:rsidR="00442C2C" w:rsidRDefault="00442C2C">
          <w:pPr>
            <w:pStyle w:val="Inhopg1"/>
            <w:rPr>
              <w:rFonts w:asciiTheme="minorHAnsi" w:eastAsiaTheme="minorEastAsia" w:hAnsiTheme="minorHAnsi" w:cstheme="minorBidi"/>
              <w:b w:val="0"/>
              <w:noProof/>
              <w:color w:val="auto"/>
              <w:kern w:val="2"/>
              <w:sz w:val="24"/>
              <w14:ligatures w14:val="standardContextual"/>
            </w:rPr>
          </w:pPr>
          <w:r>
            <w:rPr>
              <w:noProof/>
            </w:rPr>
            <w:t>2.</w:t>
          </w:r>
          <w:r>
            <w:rPr>
              <w:rFonts w:asciiTheme="minorHAnsi" w:eastAsiaTheme="minorEastAsia" w:hAnsiTheme="minorHAnsi" w:cstheme="minorBidi"/>
              <w:b w:val="0"/>
              <w:noProof/>
              <w:color w:val="auto"/>
              <w:kern w:val="2"/>
              <w:sz w:val="24"/>
              <w14:ligatures w14:val="standardContextual"/>
            </w:rPr>
            <w:tab/>
          </w:r>
          <w:r>
            <w:rPr>
              <w:noProof/>
            </w:rPr>
            <w:t>Waarom kiezen voor ons?</w:t>
          </w:r>
          <w:r>
            <w:rPr>
              <w:noProof/>
            </w:rPr>
            <w:tab/>
          </w:r>
          <w:r>
            <w:rPr>
              <w:noProof/>
            </w:rPr>
            <w:fldChar w:fldCharType="begin"/>
          </w:r>
          <w:r>
            <w:rPr>
              <w:noProof/>
            </w:rPr>
            <w:instrText xml:space="preserve"> PAGEREF _Toc183515028 \h </w:instrText>
          </w:r>
          <w:r>
            <w:rPr>
              <w:noProof/>
            </w:rPr>
          </w:r>
          <w:r>
            <w:rPr>
              <w:noProof/>
            </w:rPr>
            <w:fldChar w:fldCharType="separate"/>
          </w:r>
          <w:r>
            <w:rPr>
              <w:noProof/>
            </w:rPr>
            <w:t>5</w:t>
          </w:r>
          <w:r>
            <w:rPr>
              <w:noProof/>
            </w:rPr>
            <w:fldChar w:fldCharType="end"/>
          </w:r>
        </w:p>
        <w:p w14:paraId="5A28BA5E" w14:textId="40CA8762" w:rsidR="00442C2C" w:rsidRDefault="00442C2C">
          <w:pPr>
            <w:pStyle w:val="Inhopg1"/>
            <w:rPr>
              <w:rFonts w:asciiTheme="minorHAnsi" w:eastAsiaTheme="minorEastAsia" w:hAnsiTheme="minorHAnsi" w:cstheme="minorBidi"/>
              <w:b w:val="0"/>
              <w:noProof/>
              <w:color w:val="auto"/>
              <w:kern w:val="2"/>
              <w:sz w:val="24"/>
              <w14:ligatures w14:val="standardContextual"/>
            </w:rPr>
          </w:pPr>
          <w:r>
            <w:rPr>
              <w:noProof/>
            </w:rPr>
            <w:t>3.</w:t>
          </w:r>
          <w:r>
            <w:rPr>
              <w:rFonts w:asciiTheme="minorHAnsi" w:eastAsiaTheme="minorEastAsia" w:hAnsiTheme="minorHAnsi" w:cstheme="minorBidi"/>
              <w:b w:val="0"/>
              <w:noProof/>
              <w:color w:val="auto"/>
              <w:kern w:val="2"/>
              <w:sz w:val="24"/>
              <w14:ligatures w14:val="standardContextual"/>
            </w:rPr>
            <w:tab/>
          </w:r>
          <w:r>
            <w:rPr>
              <w:noProof/>
            </w:rPr>
            <w:t>Kerncijfers: onze impact in cijfers</w:t>
          </w:r>
          <w:r>
            <w:rPr>
              <w:noProof/>
            </w:rPr>
            <w:tab/>
          </w:r>
          <w:r>
            <w:rPr>
              <w:noProof/>
            </w:rPr>
            <w:fldChar w:fldCharType="begin"/>
          </w:r>
          <w:r>
            <w:rPr>
              <w:noProof/>
            </w:rPr>
            <w:instrText xml:space="preserve"> PAGEREF _Toc183515029 \h </w:instrText>
          </w:r>
          <w:r>
            <w:rPr>
              <w:noProof/>
            </w:rPr>
          </w:r>
          <w:r>
            <w:rPr>
              <w:noProof/>
            </w:rPr>
            <w:fldChar w:fldCharType="separate"/>
          </w:r>
          <w:r>
            <w:rPr>
              <w:noProof/>
            </w:rPr>
            <w:t>7</w:t>
          </w:r>
          <w:r>
            <w:rPr>
              <w:noProof/>
            </w:rPr>
            <w:fldChar w:fldCharType="end"/>
          </w:r>
        </w:p>
        <w:p w14:paraId="6782976A" w14:textId="36F84FF3" w:rsidR="00442C2C" w:rsidRDefault="00442C2C">
          <w:pPr>
            <w:pStyle w:val="Inhopg1"/>
            <w:rPr>
              <w:rFonts w:asciiTheme="minorHAnsi" w:eastAsiaTheme="minorEastAsia" w:hAnsiTheme="minorHAnsi" w:cstheme="minorBidi"/>
              <w:b w:val="0"/>
              <w:noProof/>
              <w:color w:val="auto"/>
              <w:kern w:val="2"/>
              <w:sz w:val="24"/>
              <w14:ligatures w14:val="standardContextual"/>
            </w:rPr>
          </w:pPr>
          <w:r>
            <w:rPr>
              <w:noProof/>
            </w:rPr>
            <w:t>4.</w:t>
          </w:r>
          <w:r>
            <w:rPr>
              <w:rFonts w:asciiTheme="minorHAnsi" w:eastAsiaTheme="minorEastAsia" w:hAnsiTheme="minorHAnsi" w:cstheme="minorBidi"/>
              <w:b w:val="0"/>
              <w:noProof/>
              <w:color w:val="auto"/>
              <w:kern w:val="2"/>
              <w:sz w:val="24"/>
              <w14:ligatures w14:val="standardContextual"/>
            </w:rPr>
            <w:tab/>
          </w:r>
          <w:r>
            <w:rPr>
              <w:noProof/>
            </w:rPr>
            <w:t>Vooruitkijken: uitdagingen en oplossingen</w:t>
          </w:r>
          <w:r>
            <w:rPr>
              <w:noProof/>
            </w:rPr>
            <w:tab/>
          </w:r>
          <w:r>
            <w:rPr>
              <w:noProof/>
            </w:rPr>
            <w:fldChar w:fldCharType="begin"/>
          </w:r>
          <w:r>
            <w:rPr>
              <w:noProof/>
            </w:rPr>
            <w:instrText xml:space="preserve"> PAGEREF _Toc183515030 \h </w:instrText>
          </w:r>
          <w:r>
            <w:rPr>
              <w:noProof/>
            </w:rPr>
          </w:r>
          <w:r>
            <w:rPr>
              <w:noProof/>
            </w:rPr>
            <w:fldChar w:fldCharType="separate"/>
          </w:r>
          <w:r>
            <w:rPr>
              <w:noProof/>
            </w:rPr>
            <w:t>9</w:t>
          </w:r>
          <w:r>
            <w:rPr>
              <w:noProof/>
            </w:rPr>
            <w:fldChar w:fldCharType="end"/>
          </w:r>
        </w:p>
        <w:p w14:paraId="17F7B399" w14:textId="405A1B54" w:rsidR="00442C2C" w:rsidRDefault="00442C2C">
          <w:pPr>
            <w:pStyle w:val="Inhopg1"/>
            <w:rPr>
              <w:rFonts w:asciiTheme="minorHAnsi" w:eastAsiaTheme="minorEastAsia" w:hAnsiTheme="minorHAnsi" w:cstheme="minorBidi"/>
              <w:b w:val="0"/>
              <w:noProof/>
              <w:color w:val="auto"/>
              <w:kern w:val="2"/>
              <w:sz w:val="24"/>
              <w14:ligatures w14:val="standardContextual"/>
            </w:rPr>
          </w:pPr>
          <w:r>
            <w:rPr>
              <w:noProof/>
            </w:rPr>
            <w:t>5.</w:t>
          </w:r>
          <w:r>
            <w:rPr>
              <w:rFonts w:asciiTheme="minorHAnsi" w:eastAsiaTheme="minorEastAsia" w:hAnsiTheme="minorHAnsi" w:cstheme="minorBidi"/>
              <w:b w:val="0"/>
              <w:noProof/>
              <w:color w:val="auto"/>
              <w:kern w:val="2"/>
              <w:sz w:val="24"/>
              <w14:ligatures w14:val="standardContextual"/>
            </w:rPr>
            <w:tab/>
          </w:r>
          <w:r>
            <w:rPr>
              <w:noProof/>
            </w:rPr>
            <w:t>Meer info en contact</w:t>
          </w:r>
          <w:r>
            <w:rPr>
              <w:noProof/>
            </w:rPr>
            <w:tab/>
          </w:r>
          <w:r>
            <w:rPr>
              <w:noProof/>
            </w:rPr>
            <w:fldChar w:fldCharType="begin"/>
          </w:r>
          <w:r>
            <w:rPr>
              <w:noProof/>
            </w:rPr>
            <w:instrText xml:space="preserve"> PAGEREF _Toc183515031 \h </w:instrText>
          </w:r>
          <w:r>
            <w:rPr>
              <w:noProof/>
            </w:rPr>
          </w:r>
          <w:r>
            <w:rPr>
              <w:noProof/>
            </w:rPr>
            <w:fldChar w:fldCharType="separate"/>
          </w:r>
          <w:r>
            <w:rPr>
              <w:noProof/>
            </w:rPr>
            <w:t>11</w:t>
          </w:r>
          <w:r>
            <w:rPr>
              <w:noProof/>
            </w:rPr>
            <w:fldChar w:fldCharType="end"/>
          </w:r>
        </w:p>
        <w:p w14:paraId="02A7C558" w14:textId="14B1B240" w:rsidR="00EC7CCE" w:rsidRDefault="00D85305" w:rsidP="00D85305">
          <w:pPr>
            <w:pStyle w:val="Inhopg1"/>
          </w:pPr>
          <w:r>
            <w:fldChar w:fldCharType="end"/>
          </w:r>
        </w:p>
      </w:sdtContent>
    </w:sdt>
    <w:p w14:paraId="6D59643D" w14:textId="77777777" w:rsidR="00E037A6" w:rsidRDefault="00E037A6" w:rsidP="00F000CE">
      <w:pPr>
        <w:pStyle w:val="0InleidingVVSG"/>
        <w:rPr>
          <w:highlight w:val="yellow"/>
        </w:rPr>
      </w:pPr>
    </w:p>
    <w:p w14:paraId="3133BCF3" w14:textId="5D018CB3" w:rsidR="00E037A6" w:rsidRDefault="00E037A6">
      <w:pPr>
        <w:spacing w:after="160" w:line="259" w:lineRule="auto"/>
        <w:rPr>
          <w:noProof/>
          <w:sz w:val="30"/>
          <w:szCs w:val="30"/>
          <w:highlight w:val="yellow"/>
        </w:rPr>
      </w:pPr>
      <w:r>
        <w:rPr>
          <w:highlight w:val="yellow"/>
        </w:rPr>
        <w:br w:type="page"/>
      </w:r>
    </w:p>
    <w:p w14:paraId="4EE8DC69" w14:textId="282C656E" w:rsidR="00F000CE" w:rsidRDefault="00F000CE" w:rsidP="00E037A6">
      <w:pPr>
        <w:pStyle w:val="0OndertitelVVSG"/>
      </w:pPr>
      <w:r w:rsidRPr="00F12ED6">
        <w:rPr>
          <w:highlight w:val="yellow"/>
        </w:rPr>
        <w:lastRenderedPageBreak/>
        <w:t>[</w:t>
      </w:r>
      <w:r w:rsidR="004705E8">
        <w:rPr>
          <w:highlight w:val="yellow"/>
        </w:rPr>
        <w:t xml:space="preserve">Kies een </w:t>
      </w:r>
      <w:r w:rsidRPr="00F12ED6">
        <w:rPr>
          <w:highlight w:val="yellow"/>
        </w:rPr>
        <w:t xml:space="preserve">sprekende titel die je </w:t>
      </w:r>
      <w:r w:rsidR="006D4600">
        <w:rPr>
          <w:highlight w:val="yellow"/>
        </w:rPr>
        <w:t xml:space="preserve">werking </w:t>
      </w:r>
      <w:r w:rsidRPr="00F12ED6">
        <w:rPr>
          <w:highlight w:val="yellow"/>
        </w:rPr>
        <w:t>in de kijker zet</w:t>
      </w:r>
    </w:p>
    <w:p w14:paraId="782B2240" w14:textId="77777777" w:rsidR="003D65C4" w:rsidRPr="008863E4" w:rsidRDefault="003D65C4" w:rsidP="003D65C4">
      <w:pPr>
        <w:pStyle w:val="0InleidingVVSG"/>
        <w:rPr>
          <w:sz w:val="22"/>
          <w:szCs w:val="22"/>
        </w:rPr>
      </w:pPr>
      <w:r w:rsidRPr="008863E4">
        <w:rPr>
          <w:sz w:val="22"/>
          <w:szCs w:val="22"/>
          <w:highlight w:val="yellow"/>
        </w:rPr>
        <w:t>Voeg hier een titel toe die de aandacht trekt, is er bijvoorbeeld een slogan?</w:t>
      </w:r>
    </w:p>
    <w:p w14:paraId="565C8F2B" w14:textId="4DDF77D1" w:rsidR="00F000CE" w:rsidRPr="00063255" w:rsidRDefault="00F000CE" w:rsidP="00F000CE">
      <w:pPr>
        <w:pStyle w:val="0InleidingVVSG"/>
        <w:numPr>
          <w:ilvl w:val="0"/>
          <w:numId w:val="21"/>
        </w:numPr>
        <w:rPr>
          <w:i/>
          <w:iCs/>
          <w:sz w:val="20"/>
          <w:szCs w:val="20"/>
        </w:rPr>
      </w:pPr>
      <w:r>
        <w:rPr>
          <w:i/>
          <w:iCs/>
          <w:sz w:val="20"/>
          <w:szCs w:val="20"/>
        </w:rPr>
        <w:t xml:space="preserve"> </w:t>
      </w:r>
      <w:r w:rsidRPr="00063255">
        <w:rPr>
          <w:i/>
          <w:iCs/>
          <w:sz w:val="20"/>
          <w:szCs w:val="20"/>
        </w:rPr>
        <w:t>“</w:t>
      </w:r>
      <w:r>
        <w:rPr>
          <w:i/>
          <w:iCs/>
          <w:sz w:val="20"/>
          <w:szCs w:val="20"/>
        </w:rPr>
        <w:t>Even weg van huis, daardoor langer thuis</w:t>
      </w:r>
      <w:r w:rsidRPr="00063255">
        <w:rPr>
          <w:i/>
          <w:iCs/>
          <w:sz w:val="20"/>
          <w:szCs w:val="20"/>
        </w:rPr>
        <w:t>”]</w:t>
      </w:r>
    </w:p>
    <w:p w14:paraId="37ED5B75" w14:textId="77777777" w:rsidR="00F000CE" w:rsidRDefault="00F000CE" w:rsidP="00F000CE">
      <w:pPr>
        <w:pStyle w:val="0InleidingVVSG"/>
      </w:pPr>
    </w:p>
    <w:p w14:paraId="27DA747E" w14:textId="77777777" w:rsidR="00F000CE" w:rsidRDefault="00F000CE" w:rsidP="00F000CE">
      <w:pPr>
        <w:pStyle w:val="0InleidingVVSG"/>
      </w:pPr>
      <w:r w:rsidRPr="00F12ED6">
        <w:rPr>
          <w:highlight w:val="yellow"/>
        </w:rPr>
        <w:t>[</w:t>
      </w:r>
      <w:r>
        <w:rPr>
          <w:highlight w:val="yellow"/>
        </w:rPr>
        <w:t xml:space="preserve">Introductietekst: Wie zijn we? </w:t>
      </w:r>
      <w:r w:rsidRPr="00F12ED6">
        <w:rPr>
          <w:highlight w:val="yellow"/>
        </w:rPr>
        <w:t>Vertel in enkele lijnen wat je de schepen</w:t>
      </w:r>
      <w:r>
        <w:rPr>
          <w:highlight w:val="yellow"/>
        </w:rPr>
        <w:t>,</w:t>
      </w:r>
      <w:r w:rsidRPr="00F12ED6">
        <w:rPr>
          <w:highlight w:val="yellow"/>
        </w:rPr>
        <w:t xml:space="preserve"> mandataris</w:t>
      </w:r>
      <w:r>
        <w:rPr>
          <w:highlight w:val="yellow"/>
        </w:rPr>
        <w:t xml:space="preserve"> of algemeen directeur</w:t>
      </w:r>
      <w:r w:rsidRPr="00F12ED6">
        <w:rPr>
          <w:highlight w:val="yellow"/>
        </w:rPr>
        <w:t xml:space="preserve"> zeker wil meegeven</w:t>
      </w:r>
      <w:r>
        <w:rPr>
          <w:highlight w:val="yellow"/>
        </w:rPr>
        <w:t>.</w:t>
      </w:r>
      <w:r w:rsidRPr="00F12ED6">
        <w:rPr>
          <w:highlight w:val="yellow"/>
        </w:rPr>
        <w:t xml:space="preserve"> Waarom is </w:t>
      </w:r>
      <w:r>
        <w:rPr>
          <w:highlight w:val="yellow"/>
        </w:rPr>
        <w:t>de dienst</w:t>
      </w:r>
      <w:r w:rsidRPr="00F12ED6">
        <w:rPr>
          <w:highlight w:val="yellow"/>
        </w:rPr>
        <w:t xml:space="preserve"> zo belangrijk? Waar</w:t>
      </w:r>
      <w:r>
        <w:rPr>
          <w:highlight w:val="yellow"/>
        </w:rPr>
        <w:t>in</w:t>
      </w:r>
      <w:r w:rsidRPr="00F12ED6">
        <w:rPr>
          <w:highlight w:val="yellow"/>
        </w:rPr>
        <w:t xml:space="preserve"> maak je elke dag het verschil</w:t>
      </w:r>
      <w:r>
        <w:rPr>
          <w:highlight w:val="yellow"/>
        </w:rPr>
        <w:t>? Welke visie draag je uit?</w:t>
      </w:r>
    </w:p>
    <w:p w14:paraId="5332992B" w14:textId="7BBE7A26" w:rsidR="009C4D3A" w:rsidRDefault="00F000CE" w:rsidP="00F000CE">
      <w:pPr>
        <w:pStyle w:val="0InleidingVVSG"/>
        <w:numPr>
          <w:ilvl w:val="0"/>
          <w:numId w:val="21"/>
        </w:numPr>
        <w:rPr>
          <w:sz w:val="22"/>
          <w:szCs w:val="22"/>
        </w:rPr>
      </w:pPr>
      <w:r w:rsidRPr="000F4709">
        <w:rPr>
          <w:b/>
          <w:bCs/>
          <w:sz w:val="22"/>
          <w:szCs w:val="22"/>
        </w:rPr>
        <w:t>Wie zijn we?</w:t>
      </w:r>
      <w:r w:rsidRPr="000F4709">
        <w:rPr>
          <w:sz w:val="22"/>
          <w:szCs w:val="22"/>
        </w:rPr>
        <w:t xml:space="preserve"> </w:t>
      </w:r>
      <w:r w:rsidR="00C620F6" w:rsidRPr="00C620F6">
        <w:rPr>
          <w:sz w:val="22"/>
          <w:szCs w:val="22"/>
        </w:rPr>
        <w:t xml:space="preserve">We zijn er om onze gebruikers </w:t>
      </w:r>
      <w:r w:rsidR="00712CE1">
        <w:rPr>
          <w:sz w:val="22"/>
          <w:szCs w:val="22"/>
        </w:rPr>
        <w:t xml:space="preserve">te ondersteunen </w:t>
      </w:r>
      <w:r w:rsidR="00C620F6" w:rsidRPr="00C620F6">
        <w:rPr>
          <w:sz w:val="22"/>
          <w:szCs w:val="22"/>
        </w:rPr>
        <w:t xml:space="preserve">en hun mantelzorger te </w:t>
      </w:r>
      <w:r w:rsidR="00712CE1">
        <w:rPr>
          <w:sz w:val="22"/>
          <w:szCs w:val="22"/>
        </w:rPr>
        <w:t>ontzorgen</w:t>
      </w:r>
      <w:r w:rsidR="00C620F6" w:rsidRPr="00C620F6">
        <w:rPr>
          <w:sz w:val="22"/>
          <w:szCs w:val="22"/>
        </w:rPr>
        <w:t xml:space="preserve"> door tijdens de dag warme zorg, sociale contacten en zinvolle dagbesteding te bieden. Elke dag streven we ernaar om een verschil te maken en bij te dragen aan de levenskwaliteit van onze gebruikers en hun mantelzorgers zodat ze langer zelfstandig thuis kunnen wonen.</w:t>
      </w:r>
      <w:r w:rsidR="006B336A" w:rsidRPr="006B336A">
        <w:rPr>
          <w:noProof w:val="0"/>
          <w:sz w:val="22"/>
          <w:szCs w:val="22"/>
        </w:rPr>
        <w:t xml:space="preserve"> </w:t>
      </w:r>
    </w:p>
    <w:p w14:paraId="463AE260" w14:textId="7CA46809" w:rsidR="00F000CE" w:rsidRPr="00600C1F" w:rsidRDefault="00F000CE" w:rsidP="00600C1F">
      <w:pPr>
        <w:pStyle w:val="0InleidingVVSG"/>
        <w:numPr>
          <w:ilvl w:val="0"/>
          <w:numId w:val="21"/>
        </w:numPr>
        <w:rPr>
          <w:sz w:val="22"/>
        </w:rPr>
      </w:pPr>
      <w:r w:rsidRPr="000F4709">
        <w:rPr>
          <w:b/>
          <w:bCs/>
          <w:sz w:val="22"/>
          <w:szCs w:val="22"/>
        </w:rPr>
        <w:t>Onze visie?</w:t>
      </w:r>
      <w:r w:rsidRPr="000F4709">
        <w:rPr>
          <w:sz w:val="22"/>
          <w:szCs w:val="22"/>
        </w:rPr>
        <w:t xml:space="preserve"> </w:t>
      </w:r>
      <w:r w:rsidR="000635ED" w:rsidRPr="000635ED">
        <w:rPr>
          <w:sz w:val="22"/>
          <w:szCs w:val="22"/>
        </w:rPr>
        <w:t xml:space="preserve">We zien </w:t>
      </w:r>
      <w:r w:rsidR="006B336A">
        <w:rPr>
          <w:sz w:val="22"/>
          <w:szCs w:val="22"/>
        </w:rPr>
        <w:t>ons centrum</w:t>
      </w:r>
      <w:r w:rsidR="000635ED" w:rsidRPr="000635ED">
        <w:rPr>
          <w:sz w:val="22"/>
          <w:szCs w:val="22"/>
        </w:rPr>
        <w:t xml:space="preserve"> als een investering in gemeenschapszin, levenskwaliteit</w:t>
      </w:r>
      <w:r w:rsidR="002E3B2B">
        <w:rPr>
          <w:sz w:val="22"/>
          <w:szCs w:val="22"/>
        </w:rPr>
        <w:t xml:space="preserve"> en draagkracht van de mantelzorger</w:t>
      </w:r>
      <w:r w:rsidR="000635ED" w:rsidRPr="000635ED">
        <w:rPr>
          <w:sz w:val="22"/>
          <w:szCs w:val="22"/>
        </w:rPr>
        <w:t>.</w:t>
      </w:r>
      <w:r w:rsidR="00E85826" w:rsidRPr="00E85826">
        <w:rPr>
          <w:szCs w:val="22"/>
        </w:rPr>
        <w:t xml:space="preserve"> </w:t>
      </w:r>
      <w:r w:rsidR="00E85826" w:rsidRPr="00E85826">
        <w:rPr>
          <w:sz w:val="22"/>
        </w:rPr>
        <w:t xml:space="preserve">Dankzij </w:t>
      </w:r>
      <w:r w:rsidR="00E85826">
        <w:rPr>
          <w:sz w:val="22"/>
        </w:rPr>
        <w:t>onze</w:t>
      </w:r>
      <w:r w:rsidR="00E85826" w:rsidRPr="00E85826">
        <w:rPr>
          <w:sz w:val="22"/>
        </w:rPr>
        <w:t xml:space="preserve"> laagdrempelige </w:t>
      </w:r>
      <w:r w:rsidR="000E51DB">
        <w:rPr>
          <w:sz w:val="22"/>
        </w:rPr>
        <w:t>zorg en ondersteuning op maat,</w:t>
      </w:r>
      <w:r w:rsidR="00E85826" w:rsidRPr="00E85826">
        <w:rPr>
          <w:sz w:val="22"/>
        </w:rPr>
        <w:t xml:space="preserve"> blijven gebruikers langer zelfstandig thuis wonen. Tegelijk krijgen mantelzorgers de ruimte om even op adem te komen.</w:t>
      </w:r>
      <w:r w:rsidR="00600C1F">
        <w:rPr>
          <w:sz w:val="22"/>
        </w:rPr>
        <w:t xml:space="preserve"> </w:t>
      </w:r>
      <w:r w:rsidRPr="00600C1F">
        <w:rPr>
          <w:sz w:val="22"/>
          <w:szCs w:val="22"/>
          <w:highlight w:val="yellow"/>
        </w:rPr>
        <w:t>Pas aan en maak hier je eigen verhaal van</w:t>
      </w:r>
      <w:r w:rsidRPr="00600C1F">
        <w:rPr>
          <w:sz w:val="22"/>
          <w:szCs w:val="22"/>
        </w:rPr>
        <w:t>]</w:t>
      </w:r>
    </w:p>
    <w:p w14:paraId="596FA966" w14:textId="77777777" w:rsidR="00F000CE" w:rsidRDefault="00F000CE" w:rsidP="00F000CE">
      <w:pPr>
        <w:pStyle w:val="0InleidingVVSG"/>
        <w:rPr>
          <w:i/>
          <w:iCs/>
          <w:sz w:val="20"/>
          <w:szCs w:val="20"/>
          <w:lang w:val="nl-NL"/>
        </w:rPr>
      </w:pPr>
    </w:p>
    <w:p w14:paraId="2BC29B9A" w14:textId="77777777" w:rsidR="00F000CE" w:rsidRDefault="00F000CE" w:rsidP="00F000CE">
      <w:pPr>
        <w:pStyle w:val="0InleidingVVSG"/>
        <w:rPr>
          <w:i/>
          <w:iCs/>
          <w:sz w:val="20"/>
          <w:szCs w:val="20"/>
          <w:lang w:val="nl-NL"/>
        </w:rPr>
      </w:pPr>
    </w:p>
    <w:p w14:paraId="63D82BD9" w14:textId="56B57205" w:rsidR="00F000CE" w:rsidRPr="008D4E9E" w:rsidRDefault="00F000CE" w:rsidP="00F000CE">
      <w:pPr>
        <w:pStyle w:val="0InleidingVVSG"/>
        <w:rPr>
          <w:b/>
          <w:bCs/>
          <w:i/>
          <w:iCs/>
          <w:sz w:val="20"/>
          <w:szCs w:val="20"/>
          <w:highlight w:val="yellow"/>
          <w:lang w:val="nl-NL"/>
        </w:rPr>
      </w:pPr>
      <w:r w:rsidRPr="0033353F">
        <w:rPr>
          <w:sz w:val="28"/>
          <w:szCs w:val="28"/>
          <w:highlight w:val="yellow"/>
          <w:lang w:val="nl-NL"/>
        </w:rPr>
        <w:t>[</w:t>
      </w:r>
      <w:r w:rsidR="00985AE0">
        <w:rPr>
          <w:sz w:val="28"/>
          <w:szCs w:val="28"/>
          <w:highlight w:val="yellow"/>
          <w:lang w:val="nl-NL"/>
        </w:rPr>
        <w:t>Algemene tip</w:t>
      </w:r>
      <w:r w:rsidRPr="0033353F">
        <w:rPr>
          <w:sz w:val="28"/>
          <w:szCs w:val="28"/>
          <w:highlight w:val="yellow"/>
          <w:lang w:val="nl-NL"/>
        </w:rPr>
        <w:t>: Maak van je voorstellingsbundel een krachtig verhaal</w:t>
      </w:r>
    </w:p>
    <w:p w14:paraId="771719EA" w14:textId="77777777" w:rsidR="00F000CE" w:rsidRPr="00A559BA" w:rsidRDefault="00F000CE" w:rsidP="00F000CE">
      <w:pPr>
        <w:pStyle w:val="0InleidingVVSG"/>
        <w:rPr>
          <w:i/>
          <w:iCs/>
          <w:sz w:val="22"/>
          <w:szCs w:val="22"/>
        </w:rPr>
      </w:pPr>
      <w:r w:rsidRPr="00A559BA">
        <w:rPr>
          <w:i/>
          <w:iCs/>
          <w:sz w:val="22"/>
          <w:szCs w:val="22"/>
        </w:rPr>
        <w:t>Met een goed opgebouwde voorstellingsbundel laat je zien wie je bent en waar je voor staat. Gebruik deze tips om jouw dienst op een inspirerende manier voor te stellen:</w:t>
      </w:r>
    </w:p>
    <w:p w14:paraId="4C4A3066" w14:textId="77777777" w:rsidR="00F000CE" w:rsidRPr="00A559BA" w:rsidRDefault="00F000CE" w:rsidP="00F000CE">
      <w:pPr>
        <w:pStyle w:val="0InleidingVVSG"/>
        <w:numPr>
          <w:ilvl w:val="0"/>
          <w:numId w:val="29"/>
        </w:numPr>
        <w:rPr>
          <w:i/>
          <w:iCs/>
          <w:sz w:val="22"/>
          <w:szCs w:val="22"/>
        </w:rPr>
      </w:pPr>
      <w:r w:rsidRPr="00A559BA">
        <w:rPr>
          <w:b/>
          <w:bCs/>
          <w:i/>
          <w:iCs/>
          <w:sz w:val="22"/>
          <w:szCs w:val="22"/>
        </w:rPr>
        <w:t>Coverpagina:</w:t>
      </w:r>
      <w:r w:rsidRPr="00A559BA">
        <w:rPr>
          <w:i/>
          <w:iCs/>
          <w:sz w:val="22"/>
          <w:szCs w:val="22"/>
        </w:rPr>
        <w:t xml:space="preserve"> Kies een titel die aanspreekt en een foto die die de essentie van je dienst weergeeft. </w:t>
      </w:r>
    </w:p>
    <w:p w14:paraId="552FA5C6" w14:textId="77777777" w:rsidR="00F000CE" w:rsidRPr="00A559BA" w:rsidRDefault="00F000CE" w:rsidP="00F000CE">
      <w:pPr>
        <w:pStyle w:val="0InleidingVVSG"/>
        <w:numPr>
          <w:ilvl w:val="0"/>
          <w:numId w:val="29"/>
        </w:numPr>
        <w:rPr>
          <w:i/>
          <w:iCs/>
          <w:sz w:val="22"/>
          <w:szCs w:val="22"/>
        </w:rPr>
      </w:pPr>
      <w:r w:rsidRPr="00A559BA">
        <w:rPr>
          <w:b/>
          <w:bCs/>
          <w:i/>
          <w:iCs/>
          <w:sz w:val="22"/>
          <w:szCs w:val="22"/>
        </w:rPr>
        <w:t>Toegankelijke taal:</w:t>
      </w:r>
      <w:r w:rsidRPr="00A559BA">
        <w:rPr>
          <w:i/>
          <w:iCs/>
          <w:sz w:val="22"/>
          <w:szCs w:val="22"/>
        </w:rPr>
        <w:t> Schrijf helder, positief en leg de nadruk op successen en impact.</w:t>
      </w:r>
    </w:p>
    <w:p w14:paraId="1FF78C47" w14:textId="77777777" w:rsidR="00F000CE" w:rsidRPr="00A559BA" w:rsidRDefault="00F000CE" w:rsidP="00F000CE">
      <w:pPr>
        <w:pStyle w:val="0InleidingVVSG"/>
        <w:numPr>
          <w:ilvl w:val="0"/>
          <w:numId w:val="29"/>
        </w:numPr>
        <w:rPr>
          <w:i/>
          <w:iCs/>
          <w:sz w:val="22"/>
          <w:szCs w:val="22"/>
        </w:rPr>
      </w:pPr>
      <w:r w:rsidRPr="00A559BA">
        <w:rPr>
          <w:b/>
          <w:bCs/>
          <w:i/>
          <w:iCs/>
          <w:sz w:val="22"/>
          <w:szCs w:val="22"/>
        </w:rPr>
        <w:t>Structuur versterken:</w:t>
      </w:r>
      <w:r w:rsidRPr="00A559BA">
        <w:rPr>
          <w:i/>
          <w:iCs/>
          <w:noProof w:val="0"/>
          <w:sz w:val="22"/>
          <w:szCs w:val="22"/>
        </w:rPr>
        <w:t xml:space="preserve"> </w:t>
      </w:r>
      <w:r w:rsidRPr="00A559BA">
        <w:rPr>
          <w:i/>
          <w:iCs/>
          <w:sz w:val="22"/>
          <w:szCs w:val="22"/>
        </w:rPr>
        <w:t>Voeg korte samenvattingen of kernboodschappen aan het einde van elk hoofdstukje toe. Dit helpt lezers snel de belangrijkste punten te onthouden.</w:t>
      </w:r>
    </w:p>
    <w:p w14:paraId="76CD301E" w14:textId="22E5967B" w:rsidR="00F000CE" w:rsidRPr="00A559BA" w:rsidRDefault="00F000CE" w:rsidP="00F000CE">
      <w:pPr>
        <w:pStyle w:val="0InleidingVVSG"/>
        <w:numPr>
          <w:ilvl w:val="0"/>
          <w:numId w:val="29"/>
        </w:numPr>
        <w:rPr>
          <w:i/>
          <w:iCs/>
          <w:sz w:val="22"/>
          <w:szCs w:val="22"/>
        </w:rPr>
      </w:pPr>
      <w:r w:rsidRPr="00A559BA">
        <w:rPr>
          <w:b/>
          <w:bCs/>
          <w:i/>
          <w:iCs/>
          <w:sz w:val="22"/>
          <w:szCs w:val="22"/>
        </w:rPr>
        <w:t>Storytelling:</w:t>
      </w:r>
      <w:r w:rsidRPr="00A559BA">
        <w:rPr>
          <w:i/>
          <w:iCs/>
          <w:sz w:val="22"/>
          <w:szCs w:val="22"/>
        </w:rPr>
        <w:t xml:space="preserve"> Ondersteun de kernpunten met concrete verhalen of quotes van gebruikers en medewerkers. Dit maakt </w:t>
      </w:r>
      <w:r w:rsidR="004314C1">
        <w:rPr>
          <w:i/>
          <w:iCs/>
          <w:sz w:val="22"/>
          <w:szCs w:val="22"/>
        </w:rPr>
        <w:t>je werking</w:t>
      </w:r>
      <w:r w:rsidRPr="00A559BA">
        <w:rPr>
          <w:i/>
          <w:iCs/>
          <w:sz w:val="22"/>
          <w:szCs w:val="22"/>
        </w:rPr>
        <w:t xml:space="preserve"> levendig en herkenbaar.</w:t>
      </w:r>
    </w:p>
    <w:p w14:paraId="38BBF52C" w14:textId="77777777" w:rsidR="00F000CE" w:rsidRPr="00A559BA" w:rsidRDefault="00F000CE" w:rsidP="00F000CE">
      <w:pPr>
        <w:pStyle w:val="0InleidingVVSG"/>
        <w:numPr>
          <w:ilvl w:val="0"/>
          <w:numId w:val="29"/>
        </w:numPr>
        <w:rPr>
          <w:i/>
          <w:iCs/>
          <w:sz w:val="22"/>
          <w:szCs w:val="22"/>
        </w:rPr>
      </w:pPr>
      <w:r w:rsidRPr="00A559BA">
        <w:rPr>
          <w:b/>
          <w:bCs/>
          <w:i/>
          <w:iCs/>
          <w:sz w:val="22"/>
          <w:szCs w:val="22"/>
        </w:rPr>
        <w:t>Sterktes:</w:t>
      </w:r>
      <w:r w:rsidRPr="00A559BA">
        <w:rPr>
          <w:i/>
          <w:iCs/>
          <w:sz w:val="22"/>
          <w:szCs w:val="22"/>
        </w:rPr>
        <w:t> Illustreer je unieke aanpak met concrete voorbeelden.</w:t>
      </w:r>
    </w:p>
    <w:p w14:paraId="1DB95FA5" w14:textId="77777777" w:rsidR="00F000CE" w:rsidRPr="00A559BA" w:rsidRDefault="00F000CE" w:rsidP="00F000CE">
      <w:pPr>
        <w:pStyle w:val="0InleidingVVSG"/>
        <w:numPr>
          <w:ilvl w:val="0"/>
          <w:numId w:val="29"/>
        </w:numPr>
        <w:rPr>
          <w:i/>
          <w:iCs/>
          <w:sz w:val="22"/>
          <w:szCs w:val="22"/>
        </w:rPr>
      </w:pPr>
      <w:r w:rsidRPr="00A559BA">
        <w:rPr>
          <w:b/>
          <w:bCs/>
          <w:i/>
          <w:iCs/>
          <w:sz w:val="22"/>
          <w:szCs w:val="22"/>
        </w:rPr>
        <w:t>Succesverhalen:</w:t>
      </w:r>
      <w:r w:rsidRPr="00A559BA">
        <w:rPr>
          <w:i/>
          <w:iCs/>
          <w:sz w:val="22"/>
          <w:szCs w:val="22"/>
        </w:rPr>
        <w:t xml:space="preserve"> Zet projecten of initiatieven in de kijker waar je trots op bent. </w:t>
      </w:r>
    </w:p>
    <w:p w14:paraId="6B96FB6E" w14:textId="77777777" w:rsidR="00F000CE" w:rsidRPr="00A559BA" w:rsidRDefault="00F000CE" w:rsidP="00F000CE">
      <w:pPr>
        <w:pStyle w:val="0InleidingVVSG"/>
        <w:numPr>
          <w:ilvl w:val="0"/>
          <w:numId w:val="29"/>
        </w:numPr>
        <w:rPr>
          <w:i/>
          <w:iCs/>
          <w:sz w:val="22"/>
          <w:szCs w:val="22"/>
        </w:rPr>
      </w:pPr>
      <w:r w:rsidRPr="00A559BA">
        <w:rPr>
          <w:b/>
          <w:bCs/>
          <w:i/>
          <w:iCs/>
          <w:sz w:val="22"/>
          <w:szCs w:val="22"/>
        </w:rPr>
        <w:t>Digitale mogelijkheden:</w:t>
      </w:r>
      <w:r w:rsidRPr="00A559BA">
        <w:rPr>
          <w:i/>
          <w:iCs/>
          <w:sz w:val="22"/>
          <w:szCs w:val="22"/>
        </w:rPr>
        <w:t> Maak een digitale versie met links naar video's en aanvullende informatie.]</w:t>
      </w:r>
    </w:p>
    <w:p w14:paraId="35EF6748" w14:textId="2F1D3AB9" w:rsidR="004D73B6" w:rsidRPr="00F02C39" w:rsidRDefault="004D73B6" w:rsidP="00110743"/>
    <w:p w14:paraId="75756EBB" w14:textId="77777777" w:rsidR="00DE1E5C" w:rsidRDefault="00DE1E5C" w:rsidP="00DE1E5C">
      <w:pPr>
        <w:pStyle w:val="2TussentitelVVSG"/>
      </w:pPr>
    </w:p>
    <w:p w14:paraId="4646A00C" w14:textId="352E5FA0" w:rsidR="00014142" w:rsidRDefault="00014142">
      <w:pPr>
        <w:spacing w:after="160" w:line="259" w:lineRule="auto"/>
        <w:rPr>
          <w:color w:val="43B02A" w:themeColor="accent1"/>
          <w:sz w:val="32"/>
          <w:szCs w:val="32"/>
        </w:rPr>
      </w:pPr>
      <w:r>
        <w:br w:type="page"/>
      </w:r>
    </w:p>
    <w:p w14:paraId="44E2B655" w14:textId="3F746D51" w:rsidR="00A03A39" w:rsidRDefault="002A3C36" w:rsidP="00224FEF">
      <w:pPr>
        <w:pStyle w:val="1TeksttitelNRVVSG"/>
      </w:pPr>
      <w:bookmarkStart w:id="0" w:name="_Toc183515027"/>
      <w:r>
        <w:lastRenderedPageBreak/>
        <w:t>W</w:t>
      </w:r>
      <w:r w:rsidR="00014142">
        <w:t>at doen we</w:t>
      </w:r>
      <w:r w:rsidR="004E217C">
        <w:t>?</w:t>
      </w:r>
      <w:bookmarkEnd w:id="0"/>
    </w:p>
    <w:p w14:paraId="28742EC6" w14:textId="77777777" w:rsidR="004E217C" w:rsidRDefault="004E217C" w:rsidP="008E6100">
      <w:pPr>
        <w:pStyle w:val="3BodyVVSG"/>
        <w:rPr>
          <w:highlight w:val="yellow"/>
        </w:rPr>
      </w:pPr>
    </w:p>
    <w:p w14:paraId="3389E3B2" w14:textId="7FD815F2" w:rsidR="008E6100" w:rsidRPr="008E6100" w:rsidRDefault="008E6100" w:rsidP="008E6100">
      <w:pPr>
        <w:pStyle w:val="3BodyVVSG"/>
      </w:pPr>
      <w:r w:rsidRPr="008E6100">
        <w:rPr>
          <w:highlight w:val="yellow"/>
        </w:rPr>
        <w:t>[</w:t>
      </w:r>
      <w:r w:rsidR="00237DED" w:rsidRPr="00D6733E">
        <w:rPr>
          <w:highlight w:val="yellow"/>
        </w:rPr>
        <w:t>We geven e</w:t>
      </w:r>
      <w:r w:rsidRPr="008E6100">
        <w:rPr>
          <w:highlight w:val="yellow"/>
        </w:rPr>
        <w:t>en aanzet om je aanbod bekend te maken</w:t>
      </w:r>
      <w:r w:rsidR="0001027F" w:rsidRPr="00D6733E">
        <w:rPr>
          <w:highlight w:val="yellow"/>
        </w:rPr>
        <w:t>. V</w:t>
      </w:r>
      <w:r w:rsidRPr="008E6100">
        <w:rPr>
          <w:highlight w:val="yellow"/>
        </w:rPr>
        <w:t xml:space="preserve">ul aan of schrap wat niet van toepassing is voor je </w:t>
      </w:r>
      <w:r w:rsidR="00D87C70">
        <w:rPr>
          <w:highlight w:val="yellow"/>
        </w:rPr>
        <w:t>dienst</w:t>
      </w:r>
      <w:r w:rsidRPr="008E6100">
        <w:rPr>
          <w:highlight w:val="yellow"/>
        </w:rPr>
        <w:t>. V</w:t>
      </w:r>
      <w:r w:rsidR="00BE6306" w:rsidRPr="00D6733E">
        <w:rPr>
          <w:highlight w:val="yellow"/>
        </w:rPr>
        <w:t>ertel wa</w:t>
      </w:r>
      <w:r w:rsidR="00D01E61" w:rsidRPr="00D6733E">
        <w:rPr>
          <w:highlight w:val="yellow"/>
        </w:rPr>
        <w:t>arvoor</w:t>
      </w:r>
      <w:r w:rsidR="00FB6C4C" w:rsidRPr="00D6733E">
        <w:rPr>
          <w:highlight w:val="yellow"/>
        </w:rPr>
        <w:t xml:space="preserve"> </w:t>
      </w:r>
      <w:r w:rsidR="00D87C70">
        <w:rPr>
          <w:highlight w:val="yellow"/>
        </w:rPr>
        <w:t xml:space="preserve">je </w:t>
      </w:r>
      <w:r w:rsidR="00377446">
        <w:rPr>
          <w:highlight w:val="yellow"/>
        </w:rPr>
        <w:t>cen</w:t>
      </w:r>
      <w:r w:rsidR="007C4569">
        <w:rPr>
          <w:highlight w:val="yellow"/>
        </w:rPr>
        <w:t xml:space="preserve">trum voor </w:t>
      </w:r>
      <w:proofErr w:type="spellStart"/>
      <w:r w:rsidR="007C4569">
        <w:rPr>
          <w:highlight w:val="yellow"/>
        </w:rPr>
        <w:t>dagverzorging</w:t>
      </w:r>
      <w:proofErr w:type="spellEnd"/>
      <w:r w:rsidR="008C6E79">
        <w:rPr>
          <w:highlight w:val="yellow"/>
        </w:rPr>
        <w:t xml:space="preserve"> / dagopvang / </w:t>
      </w:r>
      <w:proofErr w:type="spellStart"/>
      <w:r w:rsidR="008C6E79">
        <w:rPr>
          <w:highlight w:val="yellow"/>
        </w:rPr>
        <w:t>dagzorg</w:t>
      </w:r>
      <w:proofErr w:type="spellEnd"/>
      <w:r w:rsidR="00FB6C4C" w:rsidRPr="00D6733E">
        <w:rPr>
          <w:highlight w:val="yellow"/>
        </w:rPr>
        <w:t xml:space="preserve"> staat</w:t>
      </w:r>
      <w:r w:rsidRPr="008E6100">
        <w:rPr>
          <w:highlight w:val="yellow"/>
        </w:rPr>
        <w:t>.]</w:t>
      </w:r>
    </w:p>
    <w:p w14:paraId="44BCEAE7" w14:textId="77777777" w:rsidR="008E6100" w:rsidRDefault="008E6100" w:rsidP="003D5BCF">
      <w:pPr>
        <w:pStyle w:val="3BodyVVSG"/>
      </w:pPr>
    </w:p>
    <w:p w14:paraId="192FD455" w14:textId="0CA87A77" w:rsidR="00782576" w:rsidRDefault="00782576" w:rsidP="009002EC">
      <w:pPr>
        <w:pStyle w:val="3BodyVVSG"/>
      </w:pPr>
      <w:r w:rsidRPr="00782576">
        <w:t xml:space="preserve">Ons centrum biedt overdag zorg en ondersteuning aan mensen die hier nood aan hebben. </w:t>
      </w:r>
      <w:r w:rsidR="00E23C7C">
        <w:t xml:space="preserve">In </w:t>
      </w:r>
      <w:r w:rsidRPr="00782576">
        <w:t xml:space="preserve">een aangepaste infrastructuur organiseren wij respijtzorg, waarbij we tijdelijk de zorg overnemen van mantelzorgers. </w:t>
      </w:r>
      <w:r w:rsidR="00782A06" w:rsidRPr="00782A06">
        <w:t>Zo verlichten we het werk van de partner of van iemand anders die voor onze gebruiker zorgt. Een gebruiker kan een of meerdere</w:t>
      </w:r>
      <w:r w:rsidR="00A41512" w:rsidRPr="00A41512">
        <w:rPr>
          <w:rFonts w:ascii="Segoe UI" w:hAnsi="Segoe UI" w:cs="Segoe UI"/>
          <w:color w:val="53565A"/>
          <w:sz w:val="18"/>
          <w:szCs w:val="18"/>
        </w:rPr>
        <w:t xml:space="preserve"> </w:t>
      </w:r>
      <w:r w:rsidR="00A41512" w:rsidRPr="00A41512">
        <w:t>(halve) dagen (</w:t>
      </w:r>
      <w:proofErr w:type="spellStart"/>
      <w:r w:rsidR="00A41512" w:rsidRPr="00A41512">
        <w:t>dagverzorging</w:t>
      </w:r>
      <w:proofErr w:type="spellEnd"/>
      <w:r w:rsidR="00A41512" w:rsidRPr="00A41512">
        <w:t>) of uren (dagopvang) per week bij ons terecht.</w:t>
      </w:r>
      <w:r w:rsidR="00E326F0">
        <w:t xml:space="preserve"> </w:t>
      </w:r>
    </w:p>
    <w:p w14:paraId="58B945CE" w14:textId="77777777" w:rsidR="00C05391" w:rsidRDefault="00C05391" w:rsidP="009002EC">
      <w:pPr>
        <w:pStyle w:val="3BodyVVSG"/>
      </w:pPr>
    </w:p>
    <w:p w14:paraId="4316B98B" w14:textId="68CB4CDD" w:rsidR="009002EC" w:rsidRPr="000B4C35" w:rsidRDefault="00782A06" w:rsidP="00063015">
      <w:pPr>
        <w:pStyle w:val="3BodyVVSG"/>
      </w:pPr>
      <w:r>
        <w:t>Onze</w:t>
      </w:r>
      <w:r w:rsidR="00192F7E" w:rsidRPr="00192F7E">
        <w:t xml:space="preserve"> dienstverlening omvat</w:t>
      </w:r>
      <w:r w:rsidR="00C05391">
        <w:t>:</w:t>
      </w:r>
    </w:p>
    <w:p w14:paraId="7E6549DD" w14:textId="77777777" w:rsidR="000B4C35" w:rsidRPr="000B4C35" w:rsidRDefault="000B4C35" w:rsidP="00A34A20">
      <w:pPr>
        <w:pStyle w:val="3BodyOpsommingVVSG"/>
      </w:pPr>
      <w:r w:rsidRPr="00746F03">
        <w:rPr>
          <w:b/>
          <w:bCs/>
        </w:rPr>
        <w:t>Persoonsverzorging:</w:t>
      </w:r>
      <w:r w:rsidRPr="000B4C35">
        <w:t xml:space="preserve"> zoals wassen, aankleden en algemene verzorging</w:t>
      </w:r>
    </w:p>
    <w:p w14:paraId="0ECFAAAF" w14:textId="71529B18" w:rsidR="000B4C35" w:rsidRPr="000B4C35" w:rsidRDefault="000B4C35" w:rsidP="00A34A20">
      <w:pPr>
        <w:pStyle w:val="3BodyOpsommingVVSG"/>
      </w:pPr>
      <w:r w:rsidRPr="00746F03">
        <w:rPr>
          <w:b/>
          <w:bCs/>
        </w:rPr>
        <w:t xml:space="preserve">Huishoudelijke </w:t>
      </w:r>
      <w:r w:rsidR="00412E9A">
        <w:rPr>
          <w:b/>
          <w:bCs/>
        </w:rPr>
        <w:t>ondersteuning:</w:t>
      </w:r>
      <w:r w:rsidRPr="000B4C35">
        <w:t xml:space="preserve"> zoals </w:t>
      </w:r>
      <w:r w:rsidR="00DE2D88">
        <w:t>een maaltijd</w:t>
      </w:r>
    </w:p>
    <w:p w14:paraId="4FD3B7BE" w14:textId="040B8396" w:rsidR="000B4C35" w:rsidRPr="00746F03" w:rsidRDefault="000B4C35" w:rsidP="00A34A20">
      <w:pPr>
        <w:pStyle w:val="3BodyOpsommingVVSG"/>
        <w:rPr>
          <w:b/>
          <w:bCs/>
        </w:rPr>
      </w:pPr>
      <w:r w:rsidRPr="00746F03">
        <w:rPr>
          <w:b/>
          <w:bCs/>
        </w:rPr>
        <w:t>Psychosociale ondersteuning</w:t>
      </w:r>
      <w:r w:rsidR="00746F03">
        <w:t>: een luisterend oor en begeleiding b</w:t>
      </w:r>
      <w:r w:rsidR="00C575D2">
        <w:t>ij uitdagingen.</w:t>
      </w:r>
    </w:p>
    <w:p w14:paraId="27FB57BE" w14:textId="6AE73873" w:rsidR="00E20603" w:rsidRPr="00E20603" w:rsidRDefault="00412E9A">
      <w:pPr>
        <w:pStyle w:val="3BodyOpsommingVVSG"/>
      </w:pPr>
      <w:r w:rsidRPr="00412E9A">
        <w:rPr>
          <w:b/>
          <w:bCs/>
        </w:rPr>
        <w:t>Verpleegkundige en paramedische zorg en ondersteuning</w:t>
      </w:r>
      <w:r>
        <w:rPr>
          <w:b/>
          <w:bCs/>
        </w:rPr>
        <w:t xml:space="preserve"> </w:t>
      </w:r>
      <w:r w:rsidRPr="00412E9A">
        <w:t xml:space="preserve">(enkel </w:t>
      </w:r>
      <w:proofErr w:type="spellStart"/>
      <w:r w:rsidRPr="00412E9A">
        <w:t>dagverzorging</w:t>
      </w:r>
      <w:proofErr w:type="spellEnd"/>
      <w:r w:rsidRPr="00412E9A">
        <w:t>, niet voor dagopvang)</w:t>
      </w:r>
    </w:p>
    <w:p w14:paraId="3E08E0A3" w14:textId="2BD0D2E3" w:rsidR="00E20603" w:rsidRPr="000B4C35" w:rsidRDefault="00412E9A" w:rsidP="00A34A20">
      <w:pPr>
        <w:pStyle w:val="3BodyOpsommingVVSG"/>
      </w:pPr>
      <w:r>
        <w:rPr>
          <w:b/>
          <w:bCs/>
        </w:rPr>
        <w:t>Zinvolle dagbesteding</w:t>
      </w:r>
      <w:r w:rsidR="00E20603">
        <w:rPr>
          <w:b/>
          <w:bCs/>
        </w:rPr>
        <w:t xml:space="preserve"> en ontspanning</w:t>
      </w:r>
    </w:p>
    <w:p w14:paraId="5910305B" w14:textId="4E028017" w:rsidR="00C575D2" w:rsidRDefault="00A623CB" w:rsidP="00C575D2">
      <w:pPr>
        <w:pStyle w:val="3BodyOpsommingVVSG"/>
        <w:numPr>
          <w:ilvl w:val="0"/>
          <w:numId w:val="0"/>
        </w:numPr>
      </w:pPr>
      <w:r w:rsidRPr="00E76902">
        <w:rPr>
          <w:highlight w:val="yellow"/>
        </w:rPr>
        <w:t>[Tip: Maak dit zo concreet mogelijk]</w:t>
      </w:r>
    </w:p>
    <w:p w14:paraId="2229302D" w14:textId="77777777" w:rsidR="00A623CB" w:rsidRDefault="00A623CB" w:rsidP="00C575D2">
      <w:pPr>
        <w:pStyle w:val="3BodyOpsommingVVSG"/>
        <w:numPr>
          <w:ilvl w:val="0"/>
          <w:numId w:val="0"/>
        </w:numPr>
      </w:pPr>
    </w:p>
    <w:p w14:paraId="7BA5CB1E" w14:textId="77777777" w:rsidR="00E76902" w:rsidRDefault="00E76902" w:rsidP="00E76902">
      <w:pPr>
        <w:pStyle w:val="3BodyVVSG"/>
        <w:rPr>
          <w:i/>
          <w:iCs/>
          <w:highlight w:val="yellow"/>
        </w:rPr>
      </w:pPr>
      <w:bookmarkStart w:id="1" w:name="_Hlk182480036"/>
      <w:r w:rsidRPr="002D621A">
        <w:rPr>
          <w:highlight w:val="yellow"/>
        </w:rPr>
        <w:t>[</w:t>
      </w:r>
      <w:r>
        <w:rPr>
          <w:highlight w:val="yellow"/>
        </w:rPr>
        <w:t>Tip</w:t>
      </w:r>
      <w:r w:rsidRPr="002D621A">
        <w:rPr>
          <w:highlight w:val="yellow"/>
        </w:rPr>
        <w:t xml:space="preserve">: </w:t>
      </w:r>
      <w:r w:rsidRPr="00E73052">
        <w:rPr>
          <w:highlight w:val="yellow"/>
        </w:rPr>
        <w:t>Voeg waar mogelijk anekdotes en citaten toe van cliënten, familie of medewerkers om je verhaal levendig te maken.</w:t>
      </w:r>
    </w:p>
    <w:bookmarkEnd w:id="1"/>
    <w:p w14:paraId="226E266D" w14:textId="77777777" w:rsidR="00E76902" w:rsidRPr="00C575D2" w:rsidRDefault="00E76902" w:rsidP="00E76902">
      <w:pPr>
        <w:pStyle w:val="3BodyOpsommingVVSG"/>
        <w:numPr>
          <w:ilvl w:val="0"/>
          <w:numId w:val="0"/>
        </w:numPr>
        <w:rPr>
          <w:i/>
          <w:iCs/>
        </w:rPr>
      </w:pPr>
      <w:r w:rsidRPr="00C575D2">
        <w:rPr>
          <w:i/>
          <w:iCs/>
          <w:highlight w:val="yellow"/>
        </w:rPr>
        <w:t>“Zonder jullie hulp had ik nooit zelfstandig kunnen blijven wonen. Jullie zorgverleners zijn een geschenk.” – Gebruiker Marie, 78 jaar]</w:t>
      </w:r>
    </w:p>
    <w:p w14:paraId="740840AB" w14:textId="77777777" w:rsidR="00E76902" w:rsidRDefault="00E76902" w:rsidP="00C575D2">
      <w:pPr>
        <w:pStyle w:val="3BodyOpsommingVVSG"/>
        <w:numPr>
          <w:ilvl w:val="0"/>
          <w:numId w:val="0"/>
        </w:numPr>
      </w:pPr>
    </w:p>
    <w:p w14:paraId="0E6B99C9" w14:textId="7948B858" w:rsidR="00C259F5" w:rsidRDefault="00C259F5" w:rsidP="00C575D2">
      <w:pPr>
        <w:pStyle w:val="3BodyOpsommingVVSG"/>
        <w:numPr>
          <w:ilvl w:val="0"/>
          <w:numId w:val="0"/>
        </w:numPr>
      </w:pPr>
      <w:r>
        <w:t>Ons centrum</w:t>
      </w:r>
      <w:r w:rsidRPr="00C259F5">
        <w:t xml:space="preserve"> is elke weekdag open van </w:t>
      </w:r>
      <w:r w:rsidRPr="00976083">
        <w:rPr>
          <w:highlight w:val="yellow"/>
        </w:rPr>
        <w:t>[…]</w:t>
      </w:r>
      <w:r w:rsidRPr="00C259F5">
        <w:t xml:space="preserve"> tot </w:t>
      </w:r>
      <w:r w:rsidRPr="00976083">
        <w:rPr>
          <w:highlight w:val="yellow"/>
        </w:rPr>
        <w:t>[…]</w:t>
      </w:r>
      <w:r w:rsidRPr="00C259F5">
        <w:t xml:space="preserve"> (behalve op feestdagen).</w:t>
      </w:r>
    </w:p>
    <w:p w14:paraId="149A4D9C" w14:textId="77777777" w:rsidR="00976083" w:rsidRDefault="00976083" w:rsidP="00C575D2">
      <w:pPr>
        <w:pStyle w:val="3BodyOpsommingVVSG"/>
        <w:numPr>
          <w:ilvl w:val="0"/>
          <w:numId w:val="0"/>
        </w:numPr>
      </w:pPr>
    </w:p>
    <w:p w14:paraId="541A4792" w14:textId="5DEE28A6" w:rsidR="000D174E" w:rsidRDefault="000D174E" w:rsidP="00C575D2">
      <w:pPr>
        <w:pStyle w:val="3BodyOpsommingVVSG"/>
        <w:numPr>
          <w:ilvl w:val="0"/>
          <w:numId w:val="0"/>
        </w:numPr>
      </w:pPr>
      <w:r>
        <w:t xml:space="preserve">We zorgen er ook voor dat onze gebruikers tot bij ons geraken. </w:t>
      </w:r>
      <w:r w:rsidR="005E6EA4">
        <w:t>Daarvoor organiseren we vervoer.</w:t>
      </w:r>
    </w:p>
    <w:p w14:paraId="1E70D65E" w14:textId="77777777" w:rsidR="00C92CA8" w:rsidRDefault="00C92CA8" w:rsidP="00C575D2">
      <w:pPr>
        <w:pStyle w:val="3BodyOpsommingVVSG"/>
        <w:numPr>
          <w:ilvl w:val="0"/>
          <w:numId w:val="0"/>
        </w:numPr>
      </w:pPr>
    </w:p>
    <w:p w14:paraId="453CAFD8" w14:textId="5A823E16" w:rsidR="00C92CA8" w:rsidRPr="000B4C35" w:rsidRDefault="00C92CA8" w:rsidP="00C92CA8">
      <w:pPr>
        <w:pStyle w:val="BodytekstVVSG"/>
        <w:rPr>
          <w:sz w:val="22"/>
        </w:rPr>
      </w:pPr>
      <w:r>
        <w:rPr>
          <w:sz w:val="22"/>
          <w:highlight w:val="yellow"/>
        </w:rPr>
        <w:t>[</w:t>
      </w:r>
      <w:r w:rsidRPr="000B4C35">
        <w:rPr>
          <w:sz w:val="22"/>
          <w:highlight w:val="yellow"/>
        </w:rPr>
        <w:t xml:space="preserve">Enkel voor wie </w:t>
      </w:r>
      <w:r>
        <w:rPr>
          <w:sz w:val="22"/>
          <w:highlight w:val="yellow"/>
        </w:rPr>
        <w:t xml:space="preserve">een </w:t>
      </w:r>
      <w:r w:rsidRPr="000B4C35">
        <w:rPr>
          <w:sz w:val="22"/>
          <w:highlight w:val="yellow"/>
        </w:rPr>
        <w:t>dienst voor dagopvang heeft</w:t>
      </w:r>
      <w:r>
        <w:rPr>
          <w:sz w:val="22"/>
          <w:highlight w:val="yellow"/>
        </w:rPr>
        <w:t>]</w:t>
      </w:r>
      <w:r w:rsidRPr="000B4C35">
        <w:rPr>
          <w:sz w:val="22"/>
          <w:highlight w:val="yellow"/>
        </w:rPr>
        <w:t>:</w:t>
      </w:r>
      <w:r w:rsidRPr="000B4C35">
        <w:rPr>
          <w:sz w:val="22"/>
        </w:rPr>
        <w:t xml:space="preserve"> </w:t>
      </w:r>
    </w:p>
    <w:p w14:paraId="4432BC9F" w14:textId="0B2A8467" w:rsidR="00C92CA8" w:rsidRPr="000B4C35" w:rsidRDefault="00C92CA8" w:rsidP="00C92CA8">
      <w:pPr>
        <w:pStyle w:val="BodytekstVVSG"/>
        <w:rPr>
          <w:sz w:val="22"/>
        </w:rPr>
      </w:pPr>
      <w:r w:rsidRPr="000B4C35">
        <w:rPr>
          <w:sz w:val="22"/>
        </w:rPr>
        <w:t xml:space="preserve">Gebruikers van de dienst gezinszorg kunnen ook terecht in </w:t>
      </w:r>
      <w:r>
        <w:rPr>
          <w:sz w:val="22"/>
        </w:rPr>
        <w:t>onze</w:t>
      </w:r>
      <w:r w:rsidRPr="000B4C35">
        <w:rPr>
          <w:sz w:val="22"/>
        </w:rPr>
        <w:t xml:space="preserve"> kleinschalige dagopvang (CDO). Hier verzorgen medewerkers meerdere gebruikers tegelijk in een huiselijke, toegankelijke omgeving. In elkaars gezelschap kunnen zij deelnemen aan verschillende activiteiten, zoals koken, kaarten, boodschappen doen en knutselen. </w:t>
      </w:r>
      <w:r w:rsidR="00F72084">
        <w:rPr>
          <w:sz w:val="22"/>
        </w:rPr>
        <w:t>We bieden</w:t>
      </w:r>
      <w:r>
        <w:rPr>
          <w:sz w:val="22"/>
        </w:rPr>
        <w:t xml:space="preserve"> </w:t>
      </w:r>
      <w:r w:rsidRPr="000B4C35">
        <w:rPr>
          <w:sz w:val="22"/>
        </w:rPr>
        <w:t>ook verzorgende diensten, zoals haarverzorging, manicure, pedicure en de mogelijkheid om een bad of douche te nemen.</w:t>
      </w:r>
    </w:p>
    <w:p w14:paraId="697B00B7" w14:textId="77777777" w:rsidR="00C92CA8" w:rsidRPr="000B4C35" w:rsidRDefault="00C92CA8" w:rsidP="00C92CA8">
      <w:pPr>
        <w:pStyle w:val="BodytekstVVSG"/>
        <w:rPr>
          <w:sz w:val="22"/>
        </w:rPr>
      </w:pPr>
    </w:p>
    <w:p w14:paraId="2ED76E55" w14:textId="77777777" w:rsidR="00C92CA8" w:rsidRPr="009E7CA0" w:rsidRDefault="00C92CA8" w:rsidP="00C92CA8">
      <w:pPr>
        <w:pStyle w:val="BodytekstVVSG"/>
        <w:rPr>
          <w:sz w:val="22"/>
        </w:rPr>
      </w:pPr>
      <w:r w:rsidRPr="000B4C35">
        <w:rPr>
          <w:sz w:val="22"/>
        </w:rPr>
        <w:t>Dankzij deze laagdrempelige opvang, enkele uren per dag, blijven gebruikers langer zelfstandig thuis wonen. Tegelijk krijgen mantelzorgers de ruimte om even op adem te komen.</w:t>
      </w:r>
    </w:p>
    <w:p w14:paraId="1C984C4C" w14:textId="00C3F85D" w:rsidR="00C204CE" w:rsidRPr="00827D34" w:rsidRDefault="00C204CE" w:rsidP="00224FEF">
      <w:pPr>
        <w:pStyle w:val="3BodyOpsommingVVSG"/>
        <w:spacing w:after="160" w:line="259" w:lineRule="auto"/>
        <w:rPr>
          <w:i/>
          <w:iCs/>
          <w:highlight w:val="yellow"/>
        </w:rPr>
      </w:pPr>
      <w:r w:rsidRPr="00827D34">
        <w:rPr>
          <w:i/>
          <w:iCs/>
          <w:highlight w:val="yellow"/>
        </w:rPr>
        <w:br w:type="page"/>
      </w:r>
    </w:p>
    <w:p w14:paraId="633E4671" w14:textId="791BB8C9" w:rsidR="005028D4" w:rsidRPr="005028D4" w:rsidRDefault="00E73052" w:rsidP="00A26983">
      <w:pPr>
        <w:pStyle w:val="1TeksttitelNRVVSG"/>
        <w:rPr>
          <w:szCs w:val="22"/>
        </w:rPr>
      </w:pPr>
      <w:bookmarkStart w:id="2" w:name="_Toc183515028"/>
      <w:r>
        <w:lastRenderedPageBreak/>
        <w:t>Waarom kiezen voor on</w:t>
      </w:r>
      <w:r w:rsidR="009A6D6B">
        <w:t>s</w:t>
      </w:r>
      <w:r>
        <w:t>?</w:t>
      </w:r>
      <w:bookmarkEnd w:id="2"/>
    </w:p>
    <w:p w14:paraId="1D74E890" w14:textId="77777777" w:rsidR="005028D4" w:rsidRDefault="005028D4" w:rsidP="005028D4">
      <w:pPr>
        <w:pStyle w:val="3BodyVVSG"/>
      </w:pPr>
    </w:p>
    <w:p w14:paraId="26D870A2" w14:textId="5B3642C1" w:rsidR="007E44B8" w:rsidRPr="007E44B8" w:rsidRDefault="007E44B8" w:rsidP="007E44B8">
      <w:pPr>
        <w:pStyle w:val="3BodyVVSG"/>
      </w:pPr>
      <w:r w:rsidRPr="00F1145A">
        <w:rPr>
          <w:highlight w:val="yellow"/>
        </w:rPr>
        <w:t>[</w:t>
      </w:r>
      <w:r w:rsidRPr="007E44B8">
        <w:rPr>
          <w:highlight w:val="yellow"/>
        </w:rPr>
        <w:t xml:space="preserve">Zet je sterktes in de kijker! </w:t>
      </w:r>
      <w:r w:rsidR="00700F41" w:rsidRPr="00700F41">
        <w:rPr>
          <w:highlight w:val="yellow"/>
          <w:lang w:val="nl-NL"/>
        </w:rPr>
        <w:t xml:space="preserve">Hieronder staan enkele specifieke sterktes van de openbare </w:t>
      </w:r>
      <w:r w:rsidR="00414692">
        <w:rPr>
          <w:highlight w:val="yellow"/>
          <w:lang w:val="nl-NL"/>
        </w:rPr>
        <w:t xml:space="preserve">centra voor </w:t>
      </w:r>
      <w:proofErr w:type="spellStart"/>
      <w:r w:rsidR="00414692">
        <w:rPr>
          <w:highlight w:val="yellow"/>
          <w:lang w:val="nl-NL"/>
        </w:rPr>
        <w:t>dagverzorging</w:t>
      </w:r>
      <w:proofErr w:type="spellEnd"/>
      <w:r w:rsidR="00700F41" w:rsidRPr="00700F41">
        <w:rPr>
          <w:highlight w:val="yellow"/>
          <w:lang w:val="nl-NL"/>
        </w:rPr>
        <w:t xml:space="preserve">, </w:t>
      </w:r>
      <w:r w:rsidR="00576F6C">
        <w:rPr>
          <w:highlight w:val="yellow"/>
          <w:lang w:val="nl-NL"/>
        </w:rPr>
        <w:t>samen</w:t>
      </w:r>
      <w:r w:rsidR="00700F41" w:rsidRPr="00700F41">
        <w:rPr>
          <w:highlight w:val="yellow"/>
          <w:lang w:val="nl-NL"/>
        </w:rPr>
        <w:t xml:space="preserve"> met enkele algemene troeven van publieke zorg die onze werking typeren. Pas aan om ze af te stemmen op je lokale context</w:t>
      </w:r>
      <w:r w:rsidR="00F1145A" w:rsidRPr="00F1145A">
        <w:rPr>
          <w:highlight w:val="yellow"/>
        </w:rPr>
        <w:t xml:space="preserve"> en </w:t>
      </w:r>
      <w:r w:rsidR="00FB6C4C">
        <w:rPr>
          <w:highlight w:val="yellow"/>
        </w:rPr>
        <w:t xml:space="preserve">schrijf </w:t>
      </w:r>
      <w:r w:rsidR="0001027F">
        <w:rPr>
          <w:highlight w:val="yellow"/>
        </w:rPr>
        <w:t xml:space="preserve">zo </w:t>
      </w:r>
      <w:r w:rsidR="00F1145A" w:rsidRPr="00F1145A">
        <w:rPr>
          <w:highlight w:val="yellow"/>
        </w:rPr>
        <w:t>je eigen verhaal]</w:t>
      </w:r>
      <w:r w:rsidRPr="007E44B8">
        <w:rPr>
          <w:highlight w:val="yellow"/>
        </w:rPr>
        <w:t>.</w:t>
      </w:r>
    </w:p>
    <w:p w14:paraId="7E84D4E2" w14:textId="77777777" w:rsidR="007E44B8" w:rsidRPr="007E44B8" w:rsidRDefault="007E44B8" w:rsidP="007E44B8">
      <w:pPr>
        <w:pStyle w:val="3BodyVVSG"/>
      </w:pPr>
    </w:p>
    <w:p w14:paraId="03601665" w14:textId="1F57B7A6" w:rsidR="007E44B8" w:rsidRDefault="00D70B88" w:rsidP="007E44B8">
      <w:pPr>
        <w:pStyle w:val="3BodyVVSG"/>
      </w:pPr>
      <w:r>
        <w:t xml:space="preserve">Onze </w:t>
      </w:r>
      <w:r w:rsidR="003E1D6B">
        <w:t>sterktes maken het verschil:</w:t>
      </w:r>
    </w:p>
    <w:p w14:paraId="35E3B1E5" w14:textId="77777777" w:rsidR="00AD6DD7" w:rsidRDefault="00AD6DD7" w:rsidP="00522DA5">
      <w:pPr>
        <w:pStyle w:val="3BodyOpsommingVVSG"/>
        <w:numPr>
          <w:ilvl w:val="0"/>
          <w:numId w:val="0"/>
        </w:numPr>
      </w:pPr>
    </w:p>
    <w:p w14:paraId="0E5BCBA8" w14:textId="79B6D6A4" w:rsidR="00AD6DD7" w:rsidRPr="00AD6DD7" w:rsidRDefault="00AD6DD7" w:rsidP="00AD6DD7">
      <w:pPr>
        <w:pStyle w:val="3BodyOpsommingVVSG"/>
        <w:rPr>
          <w:b/>
          <w:bCs/>
        </w:rPr>
      </w:pPr>
      <w:r w:rsidRPr="00AD6DD7">
        <w:rPr>
          <w:b/>
          <w:bCs/>
        </w:rPr>
        <w:t>Persoonlijke aanpak: Een vertrouwd</w:t>
      </w:r>
      <w:r>
        <w:rPr>
          <w:b/>
          <w:bCs/>
        </w:rPr>
        <w:t>e omgeving</w:t>
      </w:r>
    </w:p>
    <w:p w14:paraId="749835FB" w14:textId="78D5ADF4" w:rsidR="00AD6DD7" w:rsidRDefault="00C301FE" w:rsidP="002E020E">
      <w:pPr>
        <w:pStyle w:val="3BodyOpsommingVVSG"/>
        <w:numPr>
          <w:ilvl w:val="0"/>
          <w:numId w:val="0"/>
        </w:numPr>
        <w:ind w:left="720"/>
      </w:pPr>
      <w:r>
        <w:t>We verwelkomen onze gebruikers</w:t>
      </w:r>
      <w:r w:rsidRPr="00C301FE">
        <w:t xml:space="preserve"> in een vertrouwde en warme omgeving, waar vaste medewerkers zorgen voor een persoonlijke aanpak.</w:t>
      </w:r>
      <w:r w:rsidR="007762A2" w:rsidRPr="007762A2">
        <w:t xml:space="preserve">  </w:t>
      </w:r>
      <w:r w:rsidR="00E231E5">
        <w:t xml:space="preserve">We </w:t>
      </w:r>
      <w:r w:rsidR="007762A2" w:rsidRPr="007762A2">
        <w:t xml:space="preserve">bouwen een hechte relatie op, waardoor gebruikers zich snel thuis voelen. </w:t>
      </w:r>
      <w:r w:rsidR="00E230D3">
        <w:t>Dit</w:t>
      </w:r>
      <w:r w:rsidR="007762A2" w:rsidRPr="007762A2">
        <w:t xml:space="preserve"> stelt ons in staat om flexibel in te spelen op veranderende situaties en een gevoel van veiligheid te creëren.</w:t>
      </w:r>
      <w:r w:rsidRPr="00C301FE">
        <w:t xml:space="preserve"> </w:t>
      </w:r>
    </w:p>
    <w:p w14:paraId="41AFFAE1" w14:textId="77777777" w:rsidR="007B08C7" w:rsidRDefault="007B08C7" w:rsidP="002E020E">
      <w:pPr>
        <w:pStyle w:val="3BodyOpsommingVVSG"/>
        <w:numPr>
          <w:ilvl w:val="0"/>
          <w:numId w:val="0"/>
        </w:numPr>
        <w:ind w:left="720"/>
      </w:pPr>
    </w:p>
    <w:p w14:paraId="65B9AB19" w14:textId="77777777" w:rsidR="007B08C7" w:rsidRPr="007B08C7" w:rsidRDefault="007B08C7" w:rsidP="007B08C7">
      <w:pPr>
        <w:pStyle w:val="3BodyOpsommingVVSG"/>
        <w:rPr>
          <w:b/>
          <w:bCs/>
        </w:rPr>
      </w:pPr>
      <w:r w:rsidRPr="007B08C7">
        <w:rPr>
          <w:b/>
          <w:bCs/>
        </w:rPr>
        <w:t>Signaalfunctie:</w:t>
      </w:r>
      <w:r w:rsidRPr="007B08C7">
        <w:t xml:space="preserve"> </w:t>
      </w:r>
      <w:r w:rsidRPr="007B08C7">
        <w:rPr>
          <w:b/>
          <w:bCs/>
        </w:rPr>
        <w:t>Waakzaam en zorgzaam</w:t>
      </w:r>
    </w:p>
    <w:p w14:paraId="1EE5B96C" w14:textId="63BB8B9D" w:rsidR="007B08C7" w:rsidRDefault="007B08C7" w:rsidP="007B08C7">
      <w:pPr>
        <w:pStyle w:val="3BodyOpsommingVVSG"/>
        <w:numPr>
          <w:ilvl w:val="0"/>
          <w:numId w:val="0"/>
        </w:numPr>
        <w:ind w:left="720"/>
      </w:pPr>
      <w:r w:rsidRPr="007B08C7">
        <w:t xml:space="preserve">Onze medewerkers hebben een scherp oog voor </w:t>
      </w:r>
      <w:r w:rsidR="008837BD">
        <w:t xml:space="preserve">subtiele </w:t>
      </w:r>
      <w:r w:rsidRPr="007B08C7">
        <w:t xml:space="preserve">veranderingen in het welzijn van gebruikers. </w:t>
      </w:r>
      <w:r w:rsidR="00386A2F" w:rsidRPr="00386A2F">
        <w:t xml:space="preserve">Of het nu gaat om beginnende dementie, eenzaamheid of fysieke achteruitgang, </w:t>
      </w:r>
      <w:r w:rsidR="001C5E23">
        <w:t xml:space="preserve">wij </w:t>
      </w:r>
      <w:r w:rsidRPr="007B08C7">
        <w:t>ondernemen</w:t>
      </w:r>
      <w:r w:rsidR="00C310C5">
        <w:t xml:space="preserve"> snel actie en schakelen waar nodig hulp in</w:t>
      </w:r>
      <w:r w:rsidR="004C29DB">
        <w:t>.</w:t>
      </w:r>
      <w:r w:rsidR="00996C09" w:rsidRPr="00996C09">
        <w:rPr>
          <w:szCs w:val="24"/>
        </w:rPr>
        <w:t xml:space="preserve"> </w:t>
      </w:r>
      <w:r w:rsidR="00996C09" w:rsidRPr="00996C09">
        <w:t>Dit proactieve beleid voorkomt ernstigere problemen en zorgt ervoor dat gebruikers tijdig de juiste zorg krijgen.</w:t>
      </w:r>
      <w:r w:rsidR="004C29DB">
        <w:t xml:space="preserve"> </w:t>
      </w:r>
      <w:r w:rsidRPr="007B08C7">
        <w:t>Dit maakt ons een belangrijke schakel in de preventieve zorg.</w:t>
      </w:r>
    </w:p>
    <w:p w14:paraId="4D8BDBA1" w14:textId="77777777" w:rsidR="00744E82" w:rsidRDefault="00744E82" w:rsidP="007B08C7">
      <w:pPr>
        <w:pStyle w:val="3BodyOpsommingVVSG"/>
        <w:numPr>
          <w:ilvl w:val="0"/>
          <w:numId w:val="0"/>
        </w:numPr>
        <w:ind w:left="720"/>
      </w:pPr>
    </w:p>
    <w:p w14:paraId="4D9D123D" w14:textId="77777777" w:rsidR="00AD5BA3" w:rsidRPr="00AD5BA3" w:rsidRDefault="00AD5BA3" w:rsidP="00AD5BA3">
      <w:pPr>
        <w:pStyle w:val="3BodyOpsommingVVSG"/>
        <w:rPr>
          <w:b/>
          <w:bCs/>
        </w:rPr>
      </w:pPr>
      <w:r w:rsidRPr="00AD5BA3">
        <w:rPr>
          <w:b/>
          <w:bCs/>
        </w:rPr>
        <w:t>Lokale verankering: Zorg in je eigen buurt</w:t>
      </w:r>
    </w:p>
    <w:p w14:paraId="1DD1968A" w14:textId="587BE0DE" w:rsidR="00AD5BA3" w:rsidRPr="00AD5BA3" w:rsidRDefault="00C50767" w:rsidP="00AD5BA3">
      <w:pPr>
        <w:pStyle w:val="3BodyOpsommingVVSG"/>
        <w:numPr>
          <w:ilvl w:val="0"/>
          <w:numId w:val="0"/>
        </w:numPr>
        <w:ind w:left="720"/>
      </w:pPr>
      <w:r w:rsidRPr="00C50767">
        <w:t xml:space="preserve">Onze centra zijn </w:t>
      </w:r>
      <w:r w:rsidR="003B6E21">
        <w:t xml:space="preserve">stevig </w:t>
      </w:r>
      <w:r w:rsidRPr="00C50767">
        <w:t>geïntegreerd in de buurt</w:t>
      </w:r>
      <w:r w:rsidR="008678F7">
        <w:t>.</w:t>
      </w:r>
      <w:r w:rsidR="007C2D83">
        <w:t xml:space="preserve"> </w:t>
      </w:r>
      <w:r w:rsidR="00043299" w:rsidRPr="00F705A5">
        <w:rPr>
          <w:highlight w:val="yellow"/>
        </w:rPr>
        <w:t>[Tip: maak dit zo concreet mogelijk</w:t>
      </w:r>
      <w:r w:rsidR="00043299" w:rsidRPr="00AD5BA3">
        <w:t>, bijvoorbeeld:  </w:t>
      </w:r>
      <w:r w:rsidR="00043299" w:rsidRPr="00043299">
        <w:t>We organiseren activiteiten zoals marktdagen, optredens van lokale scholen, en samenwerkingen met buurtorganisaties om sociale cohesie te bevorderen.</w:t>
      </w:r>
      <w:r w:rsidR="005E544D">
        <w:t>]</w:t>
      </w:r>
      <w:r w:rsidR="00043299" w:rsidRPr="00043299">
        <w:t xml:space="preserve"> Dit zorgt ervoor dat gebruikers deel blijven uitmaken van een bredere gemeenschap, wat hun levenskwaliteit verhoogt.</w:t>
      </w:r>
    </w:p>
    <w:p w14:paraId="7BC09D17" w14:textId="77777777" w:rsidR="00744E82" w:rsidRPr="007B08C7" w:rsidRDefault="00744E82" w:rsidP="007B08C7">
      <w:pPr>
        <w:pStyle w:val="3BodyOpsommingVVSG"/>
        <w:numPr>
          <w:ilvl w:val="0"/>
          <w:numId w:val="0"/>
        </w:numPr>
        <w:ind w:left="720"/>
      </w:pPr>
    </w:p>
    <w:p w14:paraId="1C3A6BE0" w14:textId="30AF95BE" w:rsidR="0099141A" w:rsidRPr="0099141A" w:rsidRDefault="0099141A" w:rsidP="0099141A">
      <w:pPr>
        <w:pStyle w:val="3BodyOpsommingVVSG"/>
        <w:rPr>
          <w:b/>
          <w:bCs/>
        </w:rPr>
      </w:pPr>
      <w:r w:rsidRPr="0099141A">
        <w:rPr>
          <w:b/>
          <w:bCs/>
        </w:rPr>
        <w:t xml:space="preserve">Inclusieve </w:t>
      </w:r>
      <w:r w:rsidR="00C836A4">
        <w:rPr>
          <w:b/>
          <w:bCs/>
        </w:rPr>
        <w:t xml:space="preserve">en betaalbare </w:t>
      </w:r>
      <w:r w:rsidRPr="0099141A">
        <w:rPr>
          <w:b/>
          <w:bCs/>
        </w:rPr>
        <w:t>zorg: Voor iedereen, ongeacht achtergrond</w:t>
      </w:r>
    </w:p>
    <w:p w14:paraId="4140F447" w14:textId="302A4E38" w:rsidR="004642B5" w:rsidRPr="0099141A" w:rsidRDefault="00BC78A3" w:rsidP="0007546B">
      <w:pPr>
        <w:pStyle w:val="3BodyOpsommingVVSG"/>
        <w:numPr>
          <w:ilvl w:val="0"/>
          <w:numId w:val="0"/>
        </w:numPr>
        <w:ind w:left="720"/>
      </w:pPr>
      <w:r w:rsidRPr="00BC78A3">
        <w:t xml:space="preserve">Wij hechten veel waarde aan toegankelijkheid en inclusiviteit. Ongeacht financiële situatie, afkomst of zorgvraag is ons centrum een veilige plek. Wij werken actief aan het verlagen van drempels </w:t>
      </w:r>
      <w:r w:rsidR="0007546B">
        <w:t>zodat we ook</w:t>
      </w:r>
      <w:r w:rsidR="0007546B" w:rsidRPr="0007546B">
        <w:t xml:space="preserve"> bereikbaar </w:t>
      </w:r>
      <w:r w:rsidR="0007546B">
        <w:t>zijn</w:t>
      </w:r>
      <w:r w:rsidR="0007546B" w:rsidRPr="0007546B">
        <w:t xml:space="preserve"> voor inwoners in een kwetsbare situatie: zoals inwoners met beperkte financiële mogelijkheden, mensen in afgelegen gebieden of ouderen met complexe zorgvragen</w:t>
      </w:r>
      <w:r w:rsidR="0007546B">
        <w:t>.</w:t>
      </w:r>
      <w:r w:rsidR="0007546B" w:rsidRPr="0007546B">
        <w:t xml:space="preserve"> </w:t>
      </w:r>
      <w:r w:rsidR="0007546B" w:rsidRPr="00F705A5">
        <w:rPr>
          <w:highlight w:val="yellow"/>
        </w:rPr>
        <w:t>[Tip: maak dit zo concreet mogelijk</w:t>
      </w:r>
      <w:r w:rsidR="0007546B">
        <w:t>]</w:t>
      </w:r>
    </w:p>
    <w:p w14:paraId="74FD8B10" w14:textId="77777777" w:rsidR="00270E2F" w:rsidRPr="0099141A" w:rsidRDefault="00270E2F" w:rsidP="003304DC">
      <w:pPr>
        <w:pStyle w:val="3BodyOpsommingVVSG"/>
        <w:numPr>
          <w:ilvl w:val="0"/>
          <w:numId w:val="0"/>
        </w:numPr>
        <w:ind w:left="720"/>
      </w:pPr>
    </w:p>
    <w:p w14:paraId="3FA97610" w14:textId="77777777" w:rsidR="0085508D" w:rsidRPr="005A4E16" w:rsidRDefault="0085508D" w:rsidP="0085508D">
      <w:pPr>
        <w:pStyle w:val="3BodyOpsommingVVSG"/>
        <w:rPr>
          <w:b/>
          <w:bCs/>
        </w:rPr>
      </w:pPr>
      <w:r w:rsidRPr="005A4E16">
        <w:rPr>
          <w:b/>
          <w:bCs/>
        </w:rPr>
        <w:t>Verbonden zorg: Samen sterker</w:t>
      </w:r>
    </w:p>
    <w:p w14:paraId="3835AE41" w14:textId="71391DA0" w:rsidR="0046048C" w:rsidRDefault="0046048C">
      <w:pPr>
        <w:pStyle w:val="3BodyOpsommingVVSG"/>
        <w:numPr>
          <w:ilvl w:val="0"/>
          <w:numId w:val="0"/>
        </w:numPr>
        <w:ind w:left="720"/>
      </w:pPr>
      <w:r w:rsidRPr="0046048C">
        <w:t xml:space="preserve">Ons principe is dat mensen zich zo lang mogelijk zelfstandig behelpen: wat ze zelf kunnen, laten we hen ook zelf doen. De zorg hier moet goed aansluiten op de zorg thuis. Daarover overleggen we haast dagelijks met de families van de gebruikers. </w:t>
      </w:r>
      <w:r w:rsidR="00A94EA5">
        <w:t>We</w:t>
      </w:r>
      <w:r w:rsidR="00A94EA5" w:rsidRPr="00A94EA5">
        <w:t xml:space="preserve"> leggen</w:t>
      </w:r>
      <w:r w:rsidR="00A94EA5">
        <w:t xml:space="preserve"> ook</w:t>
      </w:r>
      <w:r w:rsidR="00A94EA5" w:rsidRPr="00A94EA5">
        <w:t xml:space="preserve"> snel de nodige verbindingen met andere diensten en zorgverleners</w:t>
      </w:r>
      <w:r w:rsidR="00A94EA5">
        <w:t xml:space="preserve">, zoals </w:t>
      </w:r>
      <w:r w:rsidRPr="0046048C">
        <w:t xml:space="preserve">de </w:t>
      </w:r>
      <w:r w:rsidR="000915B1">
        <w:t xml:space="preserve">thuiszorgdiensten en de arts. </w:t>
      </w:r>
      <w:r w:rsidRPr="0046048C">
        <w:t xml:space="preserve"> </w:t>
      </w:r>
    </w:p>
    <w:p w14:paraId="5F3F5081" w14:textId="77777777" w:rsidR="0046048C" w:rsidRDefault="0046048C" w:rsidP="0085508D">
      <w:pPr>
        <w:pStyle w:val="3BodyOpsommingVVSG"/>
        <w:numPr>
          <w:ilvl w:val="0"/>
          <w:numId w:val="0"/>
        </w:numPr>
        <w:ind w:left="720"/>
      </w:pPr>
    </w:p>
    <w:p w14:paraId="62BE255C" w14:textId="65ED4CC5" w:rsidR="0085250A" w:rsidRDefault="0085508D" w:rsidP="0085250A">
      <w:pPr>
        <w:pStyle w:val="3BodyOpsommingVVSG"/>
        <w:numPr>
          <w:ilvl w:val="0"/>
          <w:numId w:val="0"/>
        </w:numPr>
        <w:ind w:left="720"/>
      </w:pPr>
      <w:r>
        <w:rPr>
          <w:lang w:val="nl-NL"/>
        </w:rPr>
        <w:t xml:space="preserve">Onze </w:t>
      </w:r>
      <w:r w:rsidRPr="00EF44D2">
        <w:t>integrale benadering van welzijn en de dwarsverbindingen tussen verschillende beleidsdomeinen zoals ruimtelijke ordening, infrastructuur, mobiliteit en duurzame ontwikkeling</w:t>
      </w:r>
      <w:r>
        <w:t>,</w:t>
      </w:r>
      <w:r w:rsidRPr="00EF44D2">
        <w:t xml:space="preserve"> zorgen ervoor dat publieke zorg aandacht heeft voor de mens in al zijn aspecten.</w:t>
      </w:r>
      <w:r w:rsidR="0085250A" w:rsidRPr="0085250A">
        <w:t xml:space="preserve"> Deze geïntegreerde aanpak biedt rust en zekerheid, zowel voor onze gebruikers als hun familieleden.</w:t>
      </w:r>
    </w:p>
    <w:p w14:paraId="480B06A3" w14:textId="77777777" w:rsidR="00274A03" w:rsidRDefault="00274A03" w:rsidP="00274A03">
      <w:pPr>
        <w:pStyle w:val="3BodyOpsommingVVSG"/>
        <w:numPr>
          <w:ilvl w:val="0"/>
          <w:numId w:val="0"/>
        </w:numPr>
      </w:pPr>
    </w:p>
    <w:p w14:paraId="315DB72E" w14:textId="277B7CF9" w:rsidR="00274A03" w:rsidRDefault="00274A03" w:rsidP="00274A03">
      <w:pPr>
        <w:pStyle w:val="3BodyOpsommingVVSG"/>
        <w:numPr>
          <w:ilvl w:val="0"/>
          <w:numId w:val="46"/>
        </w:numPr>
        <w:rPr>
          <w:b/>
          <w:bCs/>
        </w:rPr>
      </w:pPr>
      <w:r w:rsidRPr="00BC2E34">
        <w:rPr>
          <w:b/>
          <w:bCs/>
        </w:rPr>
        <w:t>Kwaliteitsvolle zorg</w:t>
      </w:r>
      <w:r w:rsidR="00420BEB">
        <w:rPr>
          <w:b/>
          <w:bCs/>
        </w:rPr>
        <w:t xml:space="preserve">: </w:t>
      </w:r>
      <w:r w:rsidR="009E78E9">
        <w:rPr>
          <w:b/>
          <w:bCs/>
        </w:rPr>
        <w:t>Flexibel bijsturen</w:t>
      </w:r>
    </w:p>
    <w:p w14:paraId="1A5072D7" w14:textId="12800ECE" w:rsidR="009E78E9" w:rsidRPr="009E78E9" w:rsidRDefault="009E78E9" w:rsidP="009E78E9">
      <w:pPr>
        <w:pStyle w:val="3BodyOpsommingVVSG"/>
        <w:numPr>
          <w:ilvl w:val="0"/>
          <w:numId w:val="0"/>
        </w:numPr>
        <w:ind w:left="720"/>
      </w:pPr>
      <w:r>
        <w:t xml:space="preserve">We bieden kwaliteitsvolle zorg aan </w:t>
      </w:r>
      <w:r w:rsidR="005B6466">
        <w:t>die aansluit bij de behoeften van de doelgroep.</w:t>
      </w:r>
      <w:r w:rsidR="00473345">
        <w:t xml:space="preserve"> </w:t>
      </w:r>
      <w:r w:rsidR="00752573">
        <w:t xml:space="preserve">We zorgen voor een heldere beschrijving van onze werkprocessen, zodat er </w:t>
      </w:r>
      <w:r w:rsidR="007D0386">
        <w:t xml:space="preserve">sprake is van eenheid in het handelen van onze medewerkers. We zijn transparant </w:t>
      </w:r>
      <w:r w:rsidR="00A200D7">
        <w:t>richting onze gebruikers over onze manier van werken</w:t>
      </w:r>
      <w:r w:rsidR="0039524F">
        <w:t xml:space="preserve">. </w:t>
      </w:r>
      <w:r w:rsidR="0035290D">
        <w:t>Aan de hand van onze momenten van zelfevaluatie en de mening van onze gebruikers, sturen we onze zorg flexibel bij</w:t>
      </w:r>
      <w:r w:rsidR="005032E9">
        <w:t xml:space="preserve"> waar nodig. </w:t>
      </w:r>
      <w:r w:rsidR="005B6466">
        <w:t xml:space="preserve"> </w:t>
      </w:r>
    </w:p>
    <w:p w14:paraId="250B97E7" w14:textId="77777777" w:rsidR="000D439D" w:rsidRDefault="000D439D" w:rsidP="0085250A">
      <w:pPr>
        <w:pStyle w:val="3BodyOpsommingVVSG"/>
        <w:numPr>
          <w:ilvl w:val="0"/>
          <w:numId w:val="0"/>
        </w:numPr>
      </w:pPr>
    </w:p>
    <w:p w14:paraId="4F3C150E" w14:textId="77777777" w:rsidR="000D439D" w:rsidRPr="00331C6D" w:rsidRDefault="000D439D" w:rsidP="000D439D">
      <w:pPr>
        <w:pStyle w:val="3BodyOpsommingVVSG"/>
        <w:rPr>
          <w:b/>
          <w:bCs/>
        </w:rPr>
      </w:pPr>
      <w:r w:rsidRPr="00331C6D">
        <w:rPr>
          <w:b/>
          <w:bCs/>
        </w:rPr>
        <w:t>Warme werkgever: Samen groeien in de zorg</w:t>
      </w:r>
    </w:p>
    <w:p w14:paraId="4F00A6E2" w14:textId="77777777" w:rsidR="000D439D" w:rsidRPr="00331C6D" w:rsidRDefault="000D439D" w:rsidP="000D439D">
      <w:pPr>
        <w:pStyle w:val="3BodyOpsommingVVSG"/>
        <w:numPr>
          <w:ilvl w:val="0"/>
          <w:numId w:val="0"/>
        </w:numPr>
        <w:ind w:left="720"/>
      </w:pPr>
      <w:r w:rsidRPr="00331C6D">
        <w:t>Onze medewerkers zijn ons grootste kapitaal. We bieden hen niet alleen een stabiele en ondersteunende werkomgeving, maar ook kansen om te groeien via bijscholing en coaching. We zijn een sociale werkgever die mensen kansen geeft, ongeacht hun achtergrond, en we streven naar een team waarin iedereen zich gewaardeerd voelt.</w:t>
      </w:r>
    </w:p>
    <w:p w14:paraId="0E23A70E" w14:textId="77777777" w:rsidR="00270E2F" w:rsidRPr="00270E2F" w:rsidRDefault="00270E2F" w:rsidP="008A3DCE">
      <w:pPr>
        <w:pStyle w:val="3BodyOpsommingVVSG"/>
        <w:numPr>
          <w:ilvl w:val="0"/>
          <w:numId w:val="0"/>
        </w:numPr>
        <w:ind w:left="720" w:hanging="360"/>
        <w:rPr>
          <w:lang w:val="nl-NL"/>
        </w:rPr>
      </w:pPr>
    </w:p>
    <w:p w14:paraId="08CC77DD" w14:textId="77777777" w:rsidR="00270E2F" w:rsidRDefault="00270E2F" w:rsidP="00270E2F">
      <w:pPr>
        <w:pStyle w:val="3BodyOpsommingVVSG"/>
      </w:pPr>
      <w:r w:rsidRPr="00270E2F">
        <w:t>…</w:t>
      </w:r>
    </w:p>
    <w:p w14:paraId="6556718B" w14:textId="77777777" w:rsidR="00CB3DC1" w:rsidRDefault="00CB3DC1" w:rsidP="00CB3DC1">
      <w:pPr>
        <w:pStyle w:val="Lijstalinea"/>
      </w:pPr>
    </w:p>
    <w:p w14:paraId="7FCD2C94" w14:textId="77777777" w:rsidR="0081636B" w:rsidRDefault="00E82444" w:rsidP="00CB3DC1">
      <w:pPr>
        <w:pStyle w:val="3BodyOpsommingVVSG"/>
        <w:numPr>
          <w:ilvl w:val="0"/>
          <w:numId w:val="0"/>
        </w:numPr>
        <w:rPr>
          <w:highlight w:val="yellow"/>
        </w:rPr>
      </w:pPr>
      <w:r w:rsidRPr="00A37EC9">
        <w:rPr>
          <w:highlight w:val="yellow"/>
        </w:rPr>
        <w:t>[</w:t>
      </w:r>
      <w:r w:rsidR="00CB3DC1" w:rsidRPr="00A37EC9">
        <w:rPr>
          <w:highlight w:val="yellow"/>
        </w:rPr>
        <w:t xml:space="preserve">Tip: voeg waar je kan getuigenissen toe: </w:t>
      </w:r>
    </w:p>
    <w:p w14:paraId="244E27B8" w14:textId="45379147" w:rsidR="00CB3DC1" w:rsidRPr="00270E2F" w:rsidRDefault="00CB3DC1" w:rsidP="00CB3DC1">
      <w:pPr>
        <w:pStyle w:val="3BodyOpsommingVVSG"/>
        <w:numPr>
          <w:ilvl w:val="0"/>
          <w:numId w:val="0"/>
        </w:numPr>
      </w:pPr>
      <w:r w:rsidRPr="00770657">
        <w:rPr>
          <w:i/>
          <w:iCs/>
          <w:highlight w:val="yellow"/>
        </w:rPr>
        <w:t>“Wat ik waardeer, is dat jullie echt luisteren naar wat wij nodig hebben. Dat maakt jullie bijzonder.” – Gebruiker Peter, mantelzorger</w:t>
      </w:r>
      <w:r w:rsidRPr="00A37EC9">
        <w:rPr>
          <w:highlight w:val="yellow"/>
        </w:rPr>
        <w:t>]</w:t>
      </w:r>
    </w:p>
    <w:p w14:paraId="112D6C87" w14:textId="77777777" w:rsidR="00270E2F" w:rsidRDefault="00270E2F" w:rsidP="007E44B8">
      <w:pPr>
        <w:pStyle w:val="3BodyVVSG"/>
      </w:pPr>
    </w:p>
    <w:p w14:paraId="5269613A" w14:textId="77777777" w:rsidR="0081636B" w:rsidRDefault="0081636B" w:rsidP="007E44B8">
      <w:pPr>
        <w:pStyle w:val="3BodyVVSG"/>
      </w:pPr>
    </w:p>
    <w:p w14:paraId="1A1FC64D" w14:textId="08D73BBA" w:rsidR="00FE5CB2" w:rsidRDefault="00410EE6" w:rsidP="005028D4">
      <w:pPr>
        <w:pStyle w:val="3BodyVVSG"/>
      </w:pPr>
      <w:r w:rsidRPr="0081636B">
        <w:rPr>
          <w:highlight w:val="yellow"/>
          <w:lang w:val="nl-NL"/>
        </w:rPr>
        <w:t>[</w:t>
      </w:r>
      <w:r w:rsidR="004F7176" w:rsidRPr="0081636B">
        <w:rPr>
          <w:b/>
          <w:bCs/>
          <w:highlight w:val="yellow"/>
          <w:lang w:val="nl-NL"/>
        </w:rPr>
        <w:t>Trots op onze projecten</w:t>
      </w:r>
      <w:r w:rsidR="0081636B" w:rsidRPr="0081636B">
        <w:rPr>
          <w:b/>
          <w:bCs/>
          <w:highlight w:val="yellow"/>
          <w:lang w:val="nl-NL"/>
        </w:rPr>
        <w:t xml:space="preserve">: </w:t>
      </w:r>
      <w:r w:rsidR="0081636B" w:rsidRPr="0081636B">
        <w:rPr>
          <w:highlight w:val="yellow"/>
          <w:lang w:val="nl-NL"/>
        </w:rPr>
        <w:t>Tip: Heb je nog leuke inspirerende projecten? Initiatieven waar je trots op bent? Vergeet deze zeker niet toe te voegen!</w:t>
      </w:r>
      <w:r w:rsidR="00F65C03" w:rsidRPr="0081636B">
        <w:rPr>
          <w:highlight w:val="yellow"/>
          <w:lang w:val="nl-NL"/>
        </w:rPr>
        <w:t>]</w:t>
      </w:r>
    </w:p>
    <w:p w14:paraId="692D2F4E" w14:textId="045946F6" w:rsidR="00C204CE" w:rsidRDefault="00C204CE">
      <w:pPr>
        <w:spacing w:after="160" w:line="259" w:lineRule="auto"/>
      </w:pPr>
      <w:r>
        <w:br w:type="page"/>
      </w:r>
    </w:p>
    <w:p w14:paraId="3DD44AEB" w14:textId="412A47BD" w:rsidR="00FE5CB2" w:rsidRPr="00FE5CB2" w:rsidRDefault="000E3074" w:rsidP="00FE5CB2">
      <w:pPr>
        <w:pStyle w:val="1TeksttitelNRVVSG"/>
        <w:rPr>
          <w:szCs w:val="22"/>
        </w:rPr>
      </w:pPr>
      <w:bookmarkStart w:id="3" w:name="_Toc183515029"/>
      <w:bookmarkStart w:id="4" w:name="_Hlk182389323"/>
      <w:r>
        <w:lastRenderedPageBreak/>
        <w:t>K</w:t>
      </w:r>
      <w:r w:rsidR="00FE5CB2">
        <w:t>erncijfers</w:t>
      </w:r>
      <w:r>
        <w:t>: onze impact in cijfers</w:t>
      </w:r>
      <w:bookmarkEnd w:id="3"/>
    </w:p>
    <w:bookmarkEnd w:id="4"/>
    <w:p w14:paraId="5B4852DA" w14:textId="77777777" w:rsidR="00FE5CB2" w:rsidRDefault="00FE5CB2" w:rsidP="00FE5CB2">
      <w:pPr>
        <w:pStyle w:val="3BodyVVSG"/>
      </w:pPr>
    </w:p>
    <w:p w14:paraId="41B97AD8" w14:textId="6D1BB589" w:rsidR="003D54A7" w:rsidRDefault="003D54A7" w:rsidP="00FE5CB2">
      <w:pPr>
        <w:pStyle w:val="3BodyVVSG"/>
      </w:pPr>
      <w:r>
        <w:rPr>
          <w:highlight w:val="yellow"/>
        </w:rPr>
        <w:t>[Geef</w:t>
      </w:r>
      <w:r w:rsidRPr="007A3F0F">
        <w:rPr>
          <w:highlight w:val="yellow"/>
        </w:rPr>
        <w:t xml:space="preserve"> relevante cijfers over het aanbod van </w:t>
      </w:r>
      <w:r>
        <w:rPr>
          <w:highlight w:val="yellow"/>
        </w:rPr>
        <w:t>je</w:t>
      </w:r>
      <w:r w:rsidRPr="007A3F0F">
        <w:rPr>
          <w:highlight w:val="yellow"/>
        </w:rPr>
        <w:t xml:space="preserve"> dienst</w:t>
      </w:r>
      <w:r>
        <w:rPr>
          <w:highlight w:val="yellow"/>
        </w:rPr>
        <w:t xml:space="preserve"> mee</w:t>
      </w:r>
      <w:r w:rsidR="00276782" w:rsidRPr="00276782">
        <w:rPr>
          <w:highlight w:val="yellow"/>
        </w:rPr>
        <w:t>. We geven enkele voorbeelden ter inspiratie.</w:t>
      </w:r>
      <w:r w:rsidRPr="00276782">
        <w:rPr>
          <w:highlight w:val="yellow"/>
        </w:rPr>
        <w:t>]</w:t>
      </w:r>
    </w:p>
    <w:p w14:paraId="176B1135" w14:textId="77777777" w:rsidR="00276782" w:rsidRDefault="00276782" w:rsidP="00FE5CB2">
      <w:pPr>
        <w:pStyle w:val="3BodyVVSG"/>
      </w:pPr>
    </w:p>
    <w:p w14:paraId="60A9485A" w14:textId="3DE1A0D2" w:rsidR="005B7999" w:rsidRDefault="006B7CB4" w:rsidP="00FE5CB2">
      <w:pPr>
        <w:pStyle w:val="3BodyVVSG"/>
      </w:pPr>
      <w:r w:rsidRPr="006B7CB4">
        <w:t xml:space="preserve">Bij </w:t>
      </w:r>
      <w:r w:rsidR="003B5BFB">
        <w:t xml:space="preserve">ons centrum voor </w:t>
      </w:r>
      <w:proofErr w:type="spellStart"/>
      <w:r w:rsidR="003B5BFB">
        <w:t>dagverzorging</w:t>
      </w:r>
      <w:proofErr w:type="spellEnd"/>
      <w:r w:rsidRPr="006B7CB4">
        <w:t xml:space="preserve"> draait alles om </w:t>
      </w:r>
      <w:r w:rsidR="0000276F">
        <w:t xml:space="preserve">het </w:t>
      </w:r>
      <w:r w:rsidR="00EA13DD">
        <w:t xml:space="preserve">bezorgen van een betekenisvolle dag aan de gebruiker en het ontzorgen van de mantelzorger. </w:t>
      </w:r>
      <w:r w:rsidRPr="006B7CB4">
        <w:t>Onze kerncijfers geven een helder beeld van wat we doen, voor wie we er zijn en hoe we verschil maken. Onderstaande gegevens tonen niet alleen de omvang van onze werking, maar ook de kwaliteit en efficiëntie waarmee we werken.</w:t>
      </w:r>
    </w:p>
    <w:p w14:paraId="4F640209" w14:textId="77777777" w:rsidR="00246AA0" w:rsidRDefault="00246AA0" w:rsidP="00FE5CB2">
      <w:pPr>
        <w:pStyle w:val="3BodyVVSG"/>
      </w:pPr>
    </w:p>
    <w:p w14:paraId="2EFD350A" w14:textId="31FADF34" w:rsidR="00246AA0" w:rsidRPr="00246AA0" w:rsidRDefault="00246AA0" w:rsidP="00FE5CB2">
      <w:pPr>
        <w:pStyle w:val="3BodyVVSG"/>
        <w:rPr>
          <w:b/>
          <w:bCs/>
        </w:rPr>
      </w:pPr>
      <w:r w:rsidRPr="00246AA0">
        <w:rPr>
          <w:b/>
          <w:bCs/>
        </w:rPr>
        <w:t>Onze gebruikers in beeld</w:t>
      </w:r>
    </w:p>
    <w:p w14:paraId="6989D597" w14:textId="51D78FB5" w:rsidR="004465AF" w:rsidRDefault="004465AF" w:rsidP="00F70D09">
      <w:pPr>
        <w:pStyle w:val="3BodyOpsommingVVSG"/>
      </w:pPr>
      <w:r>
        <w:t>Geholpen gebruikers en hun gezin:</w:t>
      </w:r>
      <w:r w:rsidRPr="004465AF">
        <w:t xml:space="preserve"> </w:t>
      </w:r>
      <w:r w:rsidRPr="004465AF">
        <w:rPr>
          <w:highlight w:val="yellow"/>
        </w:rPr>
        <w:t>[invullen aantal per jaar].</w:t>
      </w:r>
    </w:p>
    <w:p w14:paraId="4CFF51BC" w14:textId="568C4DD4" w:rsidR="00F70D09" w:rsidRPr="00F70D09" w:rsidRDefault="00F70D09" w:rsidP="00F70D09">
      <w:pPr>
        <w:pStyle w:val="3BodyOpsommingVVSG"/>
      </w:pPr>
      <w:r w:rsidRPr="00F70D09">
        <w:t>Leeftijdsverdeling:</w:t>
      </w:r>
    </w:p>
    <w:p w14:paraId="6FF04F91" w14:textId="7EE8FDF9" w:rsidR="00FD5C14" w:rsidRPr="00FD5C14" w:rsidRDefault="00FD5C14" w:rsidP="00FD5C14">
      <w:pPr>
        <w:pStyle w:val="3BodyOpsommingVVSG"/>
        <w:numPr>
          <w:ilvl w:val="1"/>
          <w:numId w:val="4"/>
        </w:numPr>
      </w:pPr>
      <w:r w:rsidRPr="00FD5C14">
        <w:rPr>
          <w:highlight w:val="yellow"/>
        </w:rPr>
        <w:t>[invullen</w:t>
      </w:r>
      <w:r w:rsidRPr="00FD5C14">
        <w:t xml:space="preserve"> % gebruikers jonger dan 65 jaar]</w:t>
      </w:r>
    </w:p>
    <w:p w14:paraId="79EF6F9C" w14:textId="71512DFF" w:rsidR="00F70D09" w:rsidRDefault="00D056C6" w:rsidP="00F70D09">
      <w:pPr>
        <w:pStyle w:val="3BodyOpsommingVVSG"/>
        <w:numPr>
          <w:ilvl w:val="1"/>
          <w:numId w:val="4"/>
        </w:numPr>
      </w:pPr>
      <w:r w:rsidRPr="00FD5C14">
        <w:t>[invullen</w:t>
      </w:r>
      <w:r>
        <w:t xml:space="preserve"> </w:t>
      </w:r>
      <w:r w:rsidR="00F70D09" w:rsidRPr="00F70D09">
        <w:t xml:space="preserve">% </w:t>
      </w:r>
      <w:r>
        <w:t xml:space="preserve">gebruikers </w:t>
      </w:r>
      <w:r w:rsidR="00FD5C14">
        <w:t>tussen</w:t>
      </w:r>
      <w:r>
        <w:t xml:space="preserve"> </w:t>
      </w:r>
      <w:r w:rsidR="00F70D09" w:rsidRPr="00F70D09">
        <w:t>65</w:t>
      </w:r>
      <w:r w:rsidR="00FD5C14">
        <w:t xml:space="preserve"> en 80</w:t>
      </w:r>
      <w:r w:rsidR="00F70D09" w:rsidRPr="00F70D09">
        <w:t xml:space="preserve"> jaar</w:t>
      </w:r>
      <w:r>
        <w:t>]</w:t>
      </w:r>
    </w:p>
    <w:p w14:paraId="6086150A" w14:textId="16998529" w:rsidR="00D056C6" w:rsidRPr="00F70D09" w:rsidRDefault="00D056C6" w:rsidP="00D056C6">
      <w:pPr>
        <w:pStyle w:val="3BodyOpsommingVVSG"/>
        <w:numPr>
          <w:ilvl w:val="1"/>
          <w:numId w:val="4"/>
        </w:numPr>
      </w:pPr>
      <w:r>
        <w:t xml:space="preserve">[invullen </w:t>
      </w:r>
      <w:r w:rsidRPr="00F70D09">
        <w:t xml:space="preserve">% </w:t>
      </w:r>
      <w:r>
        <w:t>gebruikers ouder dan 80</w:t>
      </w:r>
      <w:r w:rsidRPr="00F70D09">
        <w:t xml:space="preserve"> jaar</w:t>
      </w:r>
      <w:r>
        <w:t>]</w:t>
      </w:r>
    </w:p>
    <w:p w14:paraId="7DEB9C1F" w14:textId="77777777" w:rsidR="00C701D7" w:rsidRDefault="00C701D7" w:rsidP="00C701D7">
      <w:pPr>
        <w:pStyle w:val="3BodyOpsommingVVSG"/>
      </w:pPr>
      <w:r>
        <w:t>Specifieke doelgroepen:</w:t>
      </w:r>
    </w:p>
    <w:p w14:paraId="52D14972" w14:textId="77777777" w:rsidR="00C701D7" w:rsidRDefault="00C701D7" w:rsidP="00C701D7">
      <w:pPr>
        <w:pStyle w:val="3BodyOpsommingVVSG"/>
        <w:numPr>
          <w:ilvl w:val="1"/>
          <w:numId w:val="4"/>
        </w:numPr>
      </w:pPr>
      <w:r>
        <w:t>[</w:t>
      </w:r>
      <w:r w:rsidRPr="00C701D7">
        <w:rPr>
          <w:highlight w:val="yellow"/>
        </w:rPr>
        <w:t>invullen</w:t>
      </w:r>
      <w:r>
        <w:t xml:space="preserve"> % of aantal specifieke doelgroep]</w:t>
      </w:r>
    </w:p>
    <w:p w14:paraId="68AD1C01" w14:textId="77777777" w:rsidR="00C701D7" w:rsidRDefault="00C701D7" w:rsidP="00C701D7">
      <w:pPr>
        <w:pStyle w:val="3BodyOpsommingVVSG"/>
        <w:numPr>
          <w:ilvl w:val="1"/>
          <w:numId w:val="4"/>
        </w:numPr>
      </w:pPr>
      <w:r>
        <w:t>…</w:t>
      </w:r>
    </w:p>
    <w:p w14:paraId="5418453A" w14:textId="1A4EEF06" w:rsidR="00C701D7" w:rsidRDefault="00C701D7" w:rsidP="00C701D7">
      <w:pPr>
        <w:pStyle w:val="3BodyOpsommingVVSG"/>
        <w:numPr>
          <w:ilvl w:val="1"/>
          <w:numId w:val="4"/>
        </w:numPr>
      </w:pPr>
      <w:r>
        <w:t>[</w:t>
      </w:r>
      <w:r w:rsidRPr="00BA4CF7">
        <w:rPr>
          <w:highlight w:val="yellow"/>
        </w:rPr>
        <w:t>vb</w:t>
      </w:r>
      <w:r>
        <w:t xml:space="preserve">. </w:t>
      </w:r>
      <w:r w:rsidR="0065506C" w:rsidRPr="0065506C">
        <w:t>zwaar zorgbehoevend (ernstige chronische ziekte, palliatief)</w:t>
      </w:r>
      <w:r w:rsidR="0065506C">
        <w:t xml:space="preserve">, </w:t>
      </w:r>
      <w:r w:rsidR="0065506C" w:rsidRPr="0065506C">
        <w:t>personen met ernstige mentale en/of fysieke beperking</w:t>
      </w:r>
      <w:r w:rsidR="00891E4C">
        <w:t xml:space="preserve">, </w:t>
      </w:r>
      <w:r>
        <w:t>personen met een psychische kwetsbaarheid,</w:t>
      </w:r>
      <w:r w:rsidR="00891E4C" w:rsidRPr="00891E4C">
        <w:t xml:space="preserve"> personen met dementie</w:t>
      </w:r>
      <w:r>
        <w:t>, personen met een verslavingsproblematiek,</w:t>
      </w:r>
      <w:r w:rsidR="00891E4C" w:rsidRPr="00891E4C">
        <w:t xml:space="preserve"> </w:t>
      </w:r>
      <w:r w:rsidR="00891E4C">
        <w:t xml:space="preserve">anderstaligen, </w:t>
      </w:r>
      <w:r>
        <w:t>...]</w:t>
      </w:r>
    </w:p>
    <w:p w14:paraId="557D3B0C" w14:textId="77777777" w:rsidR="00246AA0" w:rsidRDefault="00246AA0" w:rsidP="007A3F0F">
      <w:pPr>
        <w:pStyle w:val="3BodyVVSG"/>
        <w:rPr>
          <w:b/>
          <w:bCs/>
        </w:rPr>
      </w:pPr>
    </w:p>
    <w:p w14:paraId="781BB319" w14:textId="2B701EE9" w:rsidR="000F61DD" w:rsidRDefault="000F61DD" w:rsidP="007A3F0F">
      <w:pPr>
        <w:pStyle w:val="3BodyVVSG"/>
        <w:rPr>
          <w:b/>
          <w:bCs/>
        </w:rPr>
      </w:pPr>
      <w:r>
        <w:rPr>
          <w:b/>
          <w:bCs/>
        </w:rPr>
        <w:t xml:space="preserve">Onze </w:t>
      </w:r>
      <w:r w:rsidR="00EC5CEB">
        <w:rPr>
          <w:b/>
          <w:bCs/>
        </w:rPr>
        <w:t>werking</w:t>
      </w:r>
      <w:r>
        <w:rPr>
          <w:b/>
          <w:bCs/>
        </w:rPr>
        <w:t xml:space="preserve"> in cijfers</w:t>
      </w:r>
    </w:p>
    <w:p w14:paraId="00BBBBDB" w14:textId="17D14D3D" w:rsidR="00FF2F14" w:rsidRDefault="00FF2F14" w:rsidP="00691C5E">
      <w:pPr>
        <w:pStyle w:val="3BodyOpsommingVVSG"/>
      </w:pPr>
      <w:r>
        <w:t>[</w:t>
      </w:r>
      <w:r w:rsidRPr="00A941FF">
        <w:rPr>
          <w:highlight w:val="yellow"/>
        </w:rPr>
        <w:t xml:space="preserve">Bekijk welke cijfers uit je jaarverslag interessant zijn om te delen over je </w:t>
      </w:r>
      <w:r w:rsidR="00EC5CEB">
        <w:rPr>
          <w:highlight w:val="yellow"/>
        </w:rPr>
        <w:t>werking</w:t>
      </w:r>
      <w:r w:rsidRPr="00A941FF">
        <w:rPr>
          <w:highlight w:val="yellow"/>
        </w:rPr>
        <w:t xml:space="preserve"> en activiteiten</w:t>
      </w:r>
      <w:r>
        <w:t>]</w:t>
      </w:r>
    </w:p>
    <w:p w14:paraId="3D8CAD07" w14:textId="3E41E35A" w:rsidR="0007730F" w:rsidRPr="0007730F" w:rsidRDefault="0007730F" w:rsidP="0007730F">
      <w:pPr>
        <w:pStyle w:val="3BodyOpsommingVVSG"/>
      </w:pPr>
      <w:r w:rsidRPr="0007730F">
        <w:t>Capaciteit: [invullen aantal per jaar].</w:t>
      </w:r>
    </w:p>
    <w:p w14:paraId="1A2C6ADE" w14:textId="40199AED" w:rsidR="006B6342" w:rsidRPr="006B6342" w:rsidRDefault="0007730F" w:rsidP="006B6342">
      <w:pPr>
        <w:pStyle w:val="3BodyOpsommingVVSG"/>
      </w:pPr>
      <w:r>
        <w:t>B</w:t>
      </w:r>
      <w:r w:rsidRPr="0007730F">
        <w:t>ijkomende erkenning voor de opvang van zorgafhankelijke ouderen [</w:t>
      </w:r>
      <w:r>
        <w:t>als van toepassing]</w:t>
      </w:r>
      <w:r w:rsidRPr="0007730F">
        <w:t xml:space="preserve"> </w:t>
      </w:r>
      <w:r w:rsidR="006B6342" w:rsidRPr="00B54B41">
        <w:rPr>
          <w:highlight w:val="yellow"/>
        </w:rPr>
        <w:t>[invullen aantal</w:t>
      </w:r>
      <w:r w:rsidR="00486F17" w:rsidRPr="00B54B41">
        <w:rPr>
          <w:highlight w:val="yellow"/>
        </w:rPr>
        <w:t xml:space="preserve"> </w:t>
      </w:r>
      <w:r w:rsidR="00724D00">
        <w:rPr>
          <w:highlight w:val="yellow"/>
        </w:rPr>
        <w:t>erkenning</w:t>
      </w:r>
      <w:r>
        <w:rPr>
          <w:highlight w:val="yellow"/>
        </w:rPr>
        <w:t>en</w:t>
      </w:r>
      <w:r w:rsidR="006B6342" w:rsidRPr="00B54B41">
        <w:rPr>
          <w:highlight w:val="yellow"/>
        </w:rPr>
        <w:t>]</w:t>
      </w:r>
      <w:r w:rsidR="00724D00">
        <w:t xml:space="preserve"> </w:t>
      </w:r>
    </w:p>
    <w:p w14:paraId="13710BB4" w14:textId="3A16B56F" w:rsidR="00486F17" w:rsidRPr="00486F17" w:rsidRDefault="0007730F" w:rsidP="00486F17">
      <w:pPr>
        <w:pStyle w:val="3BodyOpsommingVVSG"/>
      </w:pPr>
      <w:r>
        <w:t>Bezettingsgraad</w:t>
      </w:r>
      <w:r w:rsidR="00486F17" w:rsidRPr="00486F17">
        <w:t xml:space="preserve">: </w:t>
      </w:r>
      <w:r w:rsidR="00486F17" w:rsidRPr="00486F17">
        <w:rPr>
          <w:highlight w:val="yellow"/>
        </w:rPr>
        <w:t>[invullen %]</w:t>
      </w:r>
    </w:p>
    <w:p w14:paraId="75DE5938" w14:textId="68CEFF67" w:rsidR="006B6342" w:rsidRPr="006B6342" w:rsidRDefault="006B6342" w:rsidP="003D54A7">
      <w:pPr>
        <w:pStyle w:val="3BodyOpsommingVVSG"/>
      </w:pPr>
      <w:r w:rsidRPr="006B6342">
        <w:t xml:space="preserve">Gemiddelde opstarttijd: Nieuwe gebruikers kunnen binnen </w:t>
      </w:r>
      <w:r w:rsidR="003D54A7" w:rsidRPr="002A7A25">
        <w:rPr>
          <w:highlight w:val="yellow"/>
        </w:rPr>
        <w:t>[invullen aantal</w:t>
      </w:r>
      <w:r w:rsidRPr="002A7A25">
        <w:rPr>
          <w:highlight w:val="yellow"/>
        </w:rPr>
        <w:t xml:space="preserve"> dagen</w:t>
      </w:r>
      <w:r w:rsidR="003D54A7" w:rsidRPr="002A7A25">
        <w:rPr>
          <w:highlight w:val="yellow"/>
        </w:rPr>
        <w:t>]</w:t>
      </w:r>
      <w:r w:rsidRPr="006B6342">
        <w:t xml:space="preserve"> rekenen op hulp.</w:t>
      </w:r>
      <w:r w:rsidR="004E21D2" w:rsidRPr="004E21D2">
        <w:rPr>
          <w:szCs w:val="24"/>
          <w:highlight w:val="yellow"/>
        </w:rPr>
        <w:t xml:space="preserve"> </w:t>
      </w:r>
      <w:r w:rsidR="004E21D2" w:rsidRPr="004E21D2">
        <w:rPr>
          <w:highlight w:val="yellow"/>
        </w:rPr>
        <w:t>[Tip: Geef details mee over je aanpak van</w:t>
      </w:r>
      <w:r w:rsidR="004E21D2" w:rsidRPr="004E21D2">
        <w:rPr>
          <w:b/>
          <w:bCs/>
          <w:highlight w:val="yellow"/>
        </w:rPr>
        <w:t xml:space="preserve"> wachtlijsten</w:t>
      </w:r>
      <w:r w:rsidR="004E21D2" w:rsidRPr="004E21D2">
        <w:rPr>
          <w:highlight w:val="yellow"/>
        </w:rPr>
        <w:t>. Bijvoorbeeld:</w:t>
      </w:r>
      <w:r w:rsidR="004E21D2" w:rsidRPr="004E21D2">
        <w:rPr>
          <w:b/>
          <w:bCs/>
          <w:highlight w:val="yellow"/>
        </w:rPr>
        <w:t xml:space="preserve"> </w:t>
      </w:r>
      <w:r w:rsidR="004E21D2" w:rsidRPr="004E21D2">
        <w:rPr>
          <w:i/>
          <w:iCs/>
          <w:highlight w:val="yellow"/>
        </w:rPr>
        <w:t>Werk je met een wachtlijst? Een prioriteitenlijst? Hoe probeer je de wachtlijst weg te werken?</w:t>
      </w:r>
      <w:r w:rsidR="004E21D2" w:rsidRPr="004E21D2">
        <w:rPr>
          <w:highlight w:val="yellow"/>
        </w:rPr>
        <w:t xml:space="preserve"> </w:t>
      </w:r>
      <w:r w:rsidR="004E21D2" w:rsidRPr="004E21D2">
        <w:rPr>
          <w:i/>
          <w:iCs/>
          <w:highlight w:val="yellow"/>
        </w:rPr>
        <w:t>Hoe lang duurt het vooraleer een nieuwe gebruiker kan opstarten?]</w:t>
      </w:r>
    </w:p>
    <w:p w14:paraId="659102B8" w14:textId="1CAED28D" w:rsidR="006B6342" w:rsidRPr="00A85E27" w:rsidRDefault="006B6342" w:rsidP="007A3F0F">
      <w:pPr>
        <w:pStyle w:val="3BodyOpsommingVVSG"/>
      </w:pPr>
      <w:r w:rsidRPr="006B6342">
        <w:t xml:space="preserve">Tevredenheidscijfer: </w:t>
      </w:r>
      <w:r w:rsidR="00072998" w:rsidRPr="00072998">
        <w:rPr>
          <w:highlight w:val="yellow"/>
        </w:rPr>
        <w:t xml:space="preserve">[invullen aantal </w:t>
      </w:r>
      <w:r w:rsidRPr="00072998">
        <w:rPr>
          <w:highlight w:val="yellow"/>
        </w:rPr>
        <w:t>%</w:t>
      </w:r>
      <w:r w:rsidRPr="006B6342">
        <w:t xml:space="preserve"> van onze gebruikers geeft aan tevreden te zijn met onze ondersteuning</w:t>
      </w:r>
      <w:r w:rsidR="00072998">
        <w:t>]</w:t>
      </w:r>
      <w:r w:rsidRPr="006B6342">
        <w:t>.</w:t>
      </w:r>
    </w:p>
    <w:p w14:paraId="2D7BD415" w14:textId="77777777" w:rsidR="00AC714A" w:rsidRDefault="00AC714A" w:rsidP="00AC714A">
      <w:pPr>
        <w:pStyle w:val="3BodyVVSG"/>
        <w:rPr>
          <w:b/>
          <w:bCs/>
        </w:rPr>
      </w:pPr>
    </w:p>
    <w:p w14:paraId="6CBD9847" w14:textId="22F5D904" w:rsidR="004E21D2" w:rsidRDefault="004E21D2" w:rsidP="00AC714A">
      <w:pPr>
        <w:pStyle w:val="3BodyVVSG"/>
        <w:rPr>
          <w:b/>
          <w:bCs/>
        </w:rPr>
      </w:pPr>
      <w:r>
        <w:rPr>
          <w:b/>
          <w:bCs/>
        </w:rPr>
        <w:t>Ons team</w:t>
      </w:r>
    </w:p>
    <w:p w14:paraId="74BDF600" w14:textId="791D86BF" w:rsidR="001A066E" w:rsidRPr="001A066E" w:rsidRDefault="001A066E" w:rsidP="001A066E">
      <w:pPr>
        <w:pStyle w:val="3BodyOpsommingVVSG"/>
        <w:rPr>
          <w:b/>
          <w:bCs/>
        </w:rPr>
      </w:pPr>
      <w:r w:rsidRPr="001A066E">
        <w:rPr>
          <w:b/>
          <w:bCs/>
        </w:rPr>
        <w:t>Medewerkers:</w:t>
      </w:r>
    </w:p>
    <w:p w14:paraId="36936625" w14:textId="74753224" w:rsidR="001A066E" w:rsidRDefault="00FD6E56" w:rsidP="001A066E">
      <w:pPr>
        <w:pStyle w:val="3BodyOpsommingVVSG"/>
        <w:numPr>
          <w:ilvl w:val="1"/>
          <w:numId w:val="4"/>
        </w:numPr>
      </w:pPr>
      <w:r>
        <w:lastRenderedPageBreak/>
        <w:t>[invullen aantal</w:t>
      </w:r>
      <w:r w:rsidR="001A066E" w:rsidRPr="001A066E">
        <w:t xml:space="preserve"> </w:t>
      </w:r>
      <w:r w:rsidR="00B14A26">
        <w:t>medewerkers</w:t>
      </w:r>
      <w:r>
        <w:t xml:space="preserve"> (in koppen en VTE)</w:t>
      </w:r>
      <w:r w:rsidR="001A066E" w:rsidRPr="001A066E">
        <w:t xml:space="preserve"> die zorg en ondersteuning bieden</w:t>
      </w:r>
      <w:r w:rsidR="00B14A26">
        <w:t xml:space="preserve"> en </w:t>
      </w:r>
      <w:r w:rsidR="007E3006">
        <w:t>over welke profielen het gaat</w:t>
      </w:r>
      <w:r>
        <w:t>]</w:t>
      </w:r>
    </w:p>
    <w:p w14:paraId="720C9FFB" w14:textId="00D16022" w:rsidR="001A066E" w:rsidRPr="001A066E" w:rsidRDefault="001A066E" w:rsidP="00FD6E56">
      <w:pPr>
        <w:pStyle w:val="3BodyOpsommingVVSG"/>
        <w:numPr>
          <w:ilvl w:val="1"/>
          <w:numId w:val="4"/>
        </w:numPr>
      </w:pPr>
      <w:r w:rsidRPr="001A066E">
        <w:t>1 coördinator die zorgt voor een vlotte werking.</w:t>
      </w:r>
    </w:p>
    <w:p w14:paraId="75715659" w14:textId="35339157" w:rsidR="001A066E" w:rsidRDefault="001A066E" w:rsidP="001A066E">
      <w:pPr>
        <w:pStyle w:val="3BodyOpsommingVVSG"/>
      </w:pPr>
      <w:r w:rsidRPr="001A066E">
        <w:t xml:space="preserve"> </w:t>
      </w:r>
      <w:r w:rsidRPr="00C54827">
        <w:rPr>
          <w:b/>
          <w:bCs/>
        </w:rPr>
        <w:t>Bijscholing:</w:t>
      </w:r>
      <w:r w:rsidRPr="001A066E">
        <w:t xml:space="preserve"> Jaarlijks meer dan </w:t>
      </w:r>
      <w:r w:rsidR="00FD6E56">
        <w:t>[invullen aantal</w:t>
      </w:r>
      <w:r w:rsidRPr="001A066E">
        <w:t xml:space="preserve"> opleidingsuren</w:t>
      </w:r>
      <w:r w:rsidR="00FD6E56">
        <w:t>]</w:t>
      </w:r>
      <w:r w:rsidRPr="001A066E">
        <w:t>, met focus op complexe zorgsituaties en digitale vaardigheden</w:t>
      </w:r>
      <w:r w:rsidR="00C54827">
        <w:t xml:space="preserve"> </w:t>
      </w:r>
      <w:r w:rsidR="007E3006">
        <w:rPr>
          <w:highlight w:val="yellow"/>
        </w:rPr>
        <w:t>[</w:t>
      </w:r>
      <w:r w:rsidR="00C54827" w:rsidRPr="007E3006">
        <w:rPr>
          <w:highlight w:val="yellow"/>
        </w:rPr>
        <w:t>pas aan naar de eigen situatie]</w:t>
      </w:r>
      <w:r w:rsidRPr="007E3006">
        <w:rPr>
          <w:highlight w:val="yellow"/>
        </w:rPr>
        <w:t>.</w:t>
      </w:r>
    </w:p>
    <w:p w14:paraId="64372B8D" w14:textId="1475DED9" w:rsidR="00EE0D47" w:rsidRDefault="005C382A" w:rsidP="00EE0D47">
      <w:pPr>
        <w:pStyle w:val="3BodyOpsommingVVSG"/>
        <w:rPr>
          <w:b/>
          <w:bCs/>
        </w:rPr>
      </w:pPr>
      <w:r w:rsidRPr="005C382A">
        <w:rPr>
          <w:b/>
          <w:bCs/>
        </w:rPr>
        <w:t xml:space="preserve">Nieuwe medewerkers aantrekken: </w:t>
      </w:r>
      <w:r w:rsidR="00EE0D47" w:rsidRPr="00FC34B5">
        <w:t xml:space="preserve">We investeren in bijscholing en hebben </w:t>
      </w:r>
      <w:r w:rsidR="00EE0D47" w:rsidRPr="005C382A">
        <w:rPr>
          <w:highlight w:val="yellow"/>
        </w:rPr>
        <w:t>[</w:t>
      </w:r>
      <w:r>
        <w:rPr>
          <w:highlight w:val="yellow"/>
        </w:rPr>
        <w:t xml:space="preserve">invullen aantal </w:t>
      </w:r>
      <w:r w:rsidR="00EE0D47" w:rsidRPr="005C382A">
        <w:rPr>
          <w:highlight w:val="yellow"/>
        </w:rPr>
        <w:t>openstaande vacatures].</w:t>
      </w:r>
      <w:r w:rsidR="00EE0D47" w:rsidRPr="005C382A">
        <w:rPr>
          <w:b/>
          <w:bCs/>
          <w:highlight w:val="yellow"/>
        </w:rPr>
        <w:t xml:space="preserve"> </w:t>
      </w:r>
    </w:p>
    <w:p w14:paraId="14E2A43B" w14:textId="1D1FFE1F" w:rsidR="0007730F" w:rsidRPr="005C382A" w:rsidRDefault="0007730F" w:rsidP="00EE0D47">
      <w:pPr>
        <w:pStyle w:val="3BodyOpsommingVVSG"/>
        <w:rPr>
          <w:b/>
          <w:bCs/>
        </w:rPr>
      </w:pPr>
      <w:r>
        <w:rPr>
          <w:b/>
          <w:bCs/>
        </w:rPr>
        <w:t xml:space="preserve">Vrijwilligers: </w:t>
      </w:r>
      <w:r w:rsidRPr="0007730F">
        <w:rPr>
          <w:highlight w:val="yellow"/>
        </w:rPr>
        <w:t>[invullen aantal vrijwilligers die jaarlijks hun steentje bijdragen]</w:t>
      </w:r>
    </w:p>
    <w:p w14:paraId="338EB616" w14:textId="77777777" w:rsidR="00EE0D47" w:rsidRPr="00285C29" w:rsidRDefault="00EE0D47" w:rsidP="00EE0D47">
      <w:pPr>
        <w:pStyle w:val="3BodyVVSG"/>
        <w:rPr>
          <w:highlight w:val="yellow"/>
        </w:rPr>
      </w:pPr>
    </w:p>
    <w:p w14:paraId="0B12D169" w14:textId="2C7501F4" w:rsidR="00EE0D47" w:rsidRDefault="00EE0D47" w:rsidP="00EE0D47">
      <w:pPr>
        <w:pStyle w:val="3BodyOpsommingVVSG"/>
        <w:numPr>
          <w:ilvl w:val="0"/>
          <w:numId w:val="0"/>
        </w:numPr>
      </w:pPr>
      <w:r>
        <w:rPr>
          <w:highlight w:val="yellow"/>
        </w:rPr>
        <w:t xml:space="preserve">[Tip: </w:t>
      </w:r>
      <w:r w:rsidRPr="00007992">
        <w:rPr>
          <w:highlight w:val="yellow"/>
        </w:rPr>
        <w:t xml:space="preserve">Voeg een foto </w:t>
      </w:r>
      <w:r w:rsidR="00007992">
        <w:rPr>
          <w:highlight w:val="yellow"/>
        </w:rPr>
        <w:t xml:space="preserve">toe </w:t>
      </w:r>
      <w:r w:rsidRPr="00007992">
        <w:rPr>
          <w:highlight w:val="yellow"/>
        </w:rPr>
        <w:t>van het team of</w:t>
      </w:r>
      <w:r w:rsidR="009A6E12">
        <w:rPr>
          <w:highlight w:val="yellow"/>
        </w:rPr>
        <w:t xml:space="preserve"> toon</w:t>
      </w:r>
      <w:r w:rsidRPr="00007992">
        <w:rPr>
          <w:highlight w:val="yellow"/>
        </w:rPr>
        <w:t xml:space="preserve"> het organogram.</w:t>
      </w:r>
      <w:r w:rsidRPr="00007992">
        <w:t>]</w:t>
      </w:r>
    </w:p>
    <w:p w14:paraId="69B1B4ED" w14:textId="77777777" w:rsidR="001A066E" w:rsidRDefault="001A066E" w:rsidP="002B3A48">
      <w:pPr>
        <w:pStyle w:val="3BodyVVSG"/>
      </w:pPr>
    </w:p>
    <w:p w14:paraId="3369DD68" w14:textId="4C1E0B3C" w:rsidR="00007992" w:rsidRDefault="00007992" w:rsidP="002B3A48">
      <w:pPr>
        <w:pStyle w:val="3BodyVVSG"/>
        <w:rPr>
          <w:b/>
          <w:bCs/>
        </w:rPr>
      </w:pPr>
      <w:r>
        <w:rPr>
          <w:b/>
          <w:bCs/>
        </w:rPr>
        <w:t>Financiering en betaalbaarheid</w:t>
      </w:r>
    </w:p>
    <w:p w14:paraId="1A0F9232" w14:textId="35A47C63" w:rsidR="009A6E12" w:rsidRDefault="009A6E12" w:rsidP="009A6E12">
      <w:pPr>
        <w:pStyle w:val="3BodyOpsommingVVSG"/>
      </w:pPr>
      <w:r w:rsidRPr="009A6E12">
        <w:t xml:space="preserve">Gemiddelde </w:t>
      </w:r>
      <w:r w:rsidR="007F7BBE">
        <w:t>dagprijs</w:t>
      </w:r>
      <w:r w:rsidRPr="009A6E12">
        <w:t xml:space="preserve">: </w:t>
      </w:r>
      <w:r w:rsidRPr="009A6E12">
        <w:rPr>
          <w:highlight w:val="yellow"/>
        </w:rPr>
        <w:t>[invullen hoeveel euro</w:t>
      </w:r>
      <w:r w:rsidR="00EE4783">
        <w:t xml:space="preserve"> </w:t>
      </w:r>
      <w:r w:rsidR="00EE4783" w:rsidRPr="00E60711">
        <w:rPr>
          <w:highlight w:val="yellow"/>
        </w:rPr>
        <w:t>(Voor CDO prijs per uur toevoegen)</w:t>
      </w:r>
      <w:r w:rsidRPr="00E60711">
        <w:rPr>
          <w:highlight w:val="yellow"/>
        </w:rPr>
        <w:t>].</w:t>
      </w:r>
    </w:p>
    <w:p w14:paraId="67C71173" w14:textId="77777777" w:rsidR="0022551E" w:rsidRDefault="0022551E" w:rsidP="0022551E">
      <w:pPr>
        <w:pStyle w:val="BodytekstVVSG"/>
      </w:pPr>
    </w:p>
    <w:p w14:paraId="46C11DD7" w14:textId="583FF3CA" w:rsidR="009A6E12" w:rsidRPr="008A56C2" w:rsidRDefault="0022551E" w:rsidP="008A56C2">
      <w:pPr>
        <w:pStyle w:val="3BodyVVSG"/>
      </w:pPr>
      <w:r w:rsidRPr="008A56C2">
        <w:t>De gebruiker</w:t>
      </w:r>
      <w:r w:rsidR="007F7BBE" w:rsidRPr="008A56C2">
        <w:t xml:space="preserve"> betaalt een dagprijs voor een halve of volledige dag. Je kan als </w:t>
      </w:r>
      <w:r w:rsidR="008A56C2" w:rsidRPr="008A56C2">
        <w:t>centru</w:t>
      </w:r>
      <w:r w:rsidR="007F7BBE" w:rsidRPr="008A56C2">
        <w:t xml:space="preserve">m </w:t>
      </w:r>
      <w:r w:rsidR="008A56C2" w:rsidRPr="008A56C2">
        <w:t xml:space="preserve">ook </w:t>
      </w:r>
      <w:r w:rsidR="007F7BBE" w:rsidRPr="008A56C2">
        <w:t xml:space="preserve">nog supplementen aanrekenen voor bv. vervoerskosten. </w:t>
      </w:r>
      <w:r w:rsidR="008A56C2" w:rsidRPr="0013262E">
        <w:rPr>
          <w:highlight w:val="yellow"/>
        </w:rPr>
        <w:t>[Geef mee welke supplementen je aanrekent].</w:t>
      </w:r>
      <w:r w:rsidR="008A56C2" w:rsidRPr="008A56C2">
        <w:t xml:space="preserve"> </w:t>
      </w:r>
    </w:p>
    <w:p w14:paraId="2731EDC3" w14:textId="20FA8627" w:rsidR="009218F3" w:rsidRPr="009218F3" w:rsidRDefault="009218F3" w:rsidP="009218F3">
      <w:pPr>
        <w:pStyle w:val="3BodyVVSG"/>
        <w:rPr>
          <w:b/>
          <w:bCs/>
        </w:rPr>
      </w:pPr>
    </w:p>
    <w:p w14:paraId="417B1A5F" w14:textId="35CC9FDB" w:rsidR="009218F3" w:rsidRPr="009218F3" w:rsidRDefault="005C0E04" w:rsidP="009218F3">
      <w:pPr>
        <w:pStyle w:val="3BodyVVSG"/>
      </w:pPr>
      <w:r>
        <w:t>Onze dienst</w:t>
      </w:r>
      <w:r w:rsidR="009218F3" w:rsidRPr="009218F3">
        <w:t xml:space="preserve"> </w:t>
      </w:r>
      <w:r w:rsidR="009218F3" w:rsidRPr="008F19D5">
        <w:rPr>
          <w:b/>
          <w:bCs/>
        </w:rPr>
        <w:t>ontvangt subsidies</w:t>
      </w:r>
      <w:r w:rsidR="003479A8">
        <w:rPr>
          <w:b/>
          <w:bCs/>
        </w:rPr>
        <w:t xml:space="preserve"> </w:t>
      </w:r>
      <w:r w:rsidR="003479A8" w:rsidRPr="003479A8">
        <w:t>voor</w:t>
      </w:r>
      <w:r w:rsidR="009218F3" w:rsidRPr="009218F3">
        <w:t>:</w:t>
      </w:r>
    </w:p>
    <w:p w14:paraId="53B8C28F" w14:textId="77777777" w:rsidR="00BB43C2" w:rsidRDefault="00BB43C2" w:rsidP="009218F3">
      <w:pPr>
        <w:pStyle w:val="3BodyOpsommingVVSG"/>
      </w:pPr>
      <w:r>
        <w:t>De werking</w:t>
      </w:r>
    </w:p>
    <w:p w14:paraId="64D6DEE7" w14:textId="73BBBEC4" w:rsidR="00BB43C2" w:rsidRDefault="00270EC8" w:rsidP="009E661B">
      <w:pPr>
        <w:pStyle w:val="3BodyOpsommingVVSG"/>
      </w:pPr>
      <w:r>
        <w:t>Voor de zorg en ondersteuning van zorgafhankelijke ouderen</w:t>
      </w:r>
      <w:r w:rsidR="009E661B">
        <w:t xml:space="preserve">. We beschikken namelijk ook over </w:t>
      </w:r>
      <w:bookmarkStart w:id="5" w:name="_Hlk182496033"/>
      <w:r w:rsidR="00391BE4">
        <w:t>bijkomende erkenning voor de opvang van zorgafhankelijke ouderen</w:t>
      </w:r>
      <w:r w:rsidR="009E661B">
        <w:t xml:space="preserve"> </w:t>
      </w:r>
      <w:r w:rsidR="009E661B" w:rsidRPr="009E661B">
        <w:rPr>
          <w:highlight w:val="yellow"/>
        </w:rPr>
        <w:t>[schrappen wat niet past</w:t>
      </w:r>
      <w:bookmarkEnd w:id="5"/>
      <w:r w:rsidR="009E661B" w:rsidRPr="009E661B">
        <w:rPr>
          <w:highlight w:val="yellow"/>
        </w:rPr>
        <w:t>].</w:t>
      </w:r>
    </w:p>
    <w:p w14:paraId="01DA6B67" w14:textId="77777777" w:rsidR="00333952" w:rsidRDefault="00333952" w:rsidP="00333952">
      <w:pPr>
        <w:pStyle w:val="3BodyOpsommingVVSG"/>
        <w:numPr>
          <w:ilvl w:val="0"/>
          <w:numId w:val="0"/>
        </w:numPr>
        <w:ind w:left="720"/>
      </w:pPr>
    </w:p>
    <w:p w14:paraId="5153E3C5" w14:textId="48F8B1A7" w:rsidR="00C204CE" w:rsidRDefault="00C204CE" w:rsidP="00C204CE">
      <w:pPr>
        <w:pStyle w:val="3BodyVVSG"/>
      </w:pPr>
      <w:r>
        <w:br w:type="page"/>
      </w:r>
    </w:p>
    <w:p w14:paraId="6E30C803" w14:textId="5E20CAA3" w:rsidR="00F90EA8" w:rsidRPr="00F90EA8" w:rsidRDefault="00C9721A" w:rsidP="00FA62CF">
      <w:pPr>
        <w:pStyle w:val="1TeksttitelNRVVSG"/>
        <w:rPr>
          <w:szCs w:val="22"/>
        </w:rPr>
      </w:pPr>
      <w:bookmarkStart w:id="6" w:name="_Toc183515030"/>
      <w:r>
        <w:lastRenderedPageBreak/>
        <w:t>Vooruitkijken: u</w:t>
      </w:r>
      <w:r w:rsidR="00FA62CF">
        <w:t>itdagingen en oplossingen</w:t>
      </w:r>
      <w:bookmarkEnd w:id="6"/>
    </w:p>
    <w:p w14:paraId="3D8C02FC" w14:textId="77777777" w:rsidR="00F90EA8" w:rsidRDefault="00F90EA8" w:rsidP="00F90EA8">
      <w:pPr>
        <w:pStyle w:val="3BodyVVSG"/>
      </w:pPr>
    </w:p>
    <w:p w14:paraId="28E76DEF" w14:textId="6377BE2F" w:rsidR="007B4162" w:rsidRDefault="00F90EA8" w:rsidP="0031795E">
      <w:pPr>
        <w:pStyle w:val="3BodyVVSG"/>
        <w:rPr>
          <w:highlight w:val="yellow"/>
        </w:rPr>
      </w:pPr>
      <w:r w:rsidRPr="007B4162">
        <w:rPr>
          <w:highlight w:val="yellow"/>
        </w:rPr>
        <w:t>[</w:t>
      </w:r>
      <w:r w:rsidR="00B73AAD" w:rsidRPr="007B4162">
        <w:rPr>
          <w:highlight w:val="yellow"/>
        </w:rPr>
        <w:t>We formuleren een aantal uitdagingen voor</w:t>
      </w:r>
      <w:r w:rsidR="00C56F0C" w:rsidRPr="007B4162">
        <w:rPr>
          <w:highlight w:val="yellow"/>
        </w:rPr>
        <w:t xml:space="preserve"> </w:t>
      </w:r>
      <w:r w:rsidR="00B73AAD" w:rsidRPr="007B4162">
        <w:rPr>
          <w:highlight w:val="yellow"/>
        </w:rPr>
        <w:t xml:space="preserve">de openbare </w:t>
      </w:r>
      <w:r w:rsidR="00D76104">
        <w:rPr>
          <w:highlight w:val="yellow"/>
        </w:rPr>
        <w:t xml:space="preserve">centra voor </w:t>
      </w:r>
      <w:proofErr w:type="spellStart"/>
      <w:r w:rsidR="00D76104">
        <w:rPr>
          <w:highlight w:val="yellow"/>
        </w:rPr>
        <w:t>dagverzorging</w:t>
      </w:r>
      <w:proofErr w:type="spellEnd"/>
      <w:r w:rsidR="003C1821" w:rsidRPr="007B4162">
        <w:rPr>
          <w:highlight w:val="yellow"/>
        </w:rPr>
        <w:t>. Ga ermee aan de slag en stem af op je lokale context.</w:t>
      </w:r>
    </w:p>
    <w:p w14:paraId="54D03B11" w14:textId="03C7FC4D" w:rsidR="00C9721A" w:rsidRDefault="007B4162" w:rsidP="0031795E">
      <w:pPr>
        <w:pStyle w:val="3BodyVVSG"/>
      </w:pPr>
      <w:r>
        <w:rPr>
          <w:highlight w:val="yellow"/>
        </w:rPr>
        <w:t xml:space="preserve">Tip: </w:t>
      </w:r>
      <w:r w:rsidRPr="00C9721A">
        <w:rPr>
          <w:highlight w:val="yellow"/>
        </w:rPr>
        <w:t>Benoem uitdagingen, maar sluit af met een positieve noot.</w:t>
      </w:r>
      <w:r w:rsidR="00C56F0C" w:rsidRPr="007B4162">
        <w:rPr>
          <w:highlight w:val="yellow"/>
        </w:rPr>
        <w:t>]</w:t>
      </w:r>
    </w:p>
    <w:p w14:paraId="0FB19952" w14:textId="77777777" w:rsidR="00C9721A" w:rsidRDefault="00C9721A" w:rsidP="0031795E">
      <w:pPr>
        <w:pStyle w:val="3BodyVVSG"/>
      </w:pPr>
    </w:p>
    <w:p w14:paraId="4D44156D" w14:textId="77777777" w:rsidR="00461632" w:rsidRDefault="00E12CCE" w:rsidP="00355F3A">
      <w:pPr>
        <w:pStyle w:val="3BodyVVSG"/>
      </w:pPr>
      <w:r w:rsidRPr="00E12CCE">
        <w:t>Elke dag leren en groeien we, en dat doen we samen met onze gebruikers. Hier werken we aan:</w:t>
      </w:r>
    </w:p>
    <w:p w14:paraId="659B2858" w14:textId="77777777" w:rsidR="00461632" w:rsidRDefault="00461632" w:rsidP="00355F3A">
      <w:pPr>
        <w:pStyle w:val="3BodyVVSG"/>
      </w:pPr>
    </w:p>
    <w:p w14:paraId="4B9EF024" w14:textId="77777777" w:rsidR="00461632" w:rsidRPr="00461632" w:rsidRDefault="00461632" w:rsidP="00461632">
      <w:pPr>
        <w:pStyle w:val="3BodyVVSG"/>
        <w:rPr>
          <w:b/>
          <w:bCs/>
          <w:lang w:val="nl-NL"/>
        </w:rPr>
      </w:pPr>
      <w:r w:rsidRPr="00461632">
        <w:rPr>
          <w:b/>
          <w:bCs/>
          <w:lang w:val="nl-NL"/>
        </w:rPr>
        <w:t>Personeelstekort aanpakken: Mensen maken het verschil</w:t>
      </w:r>
    </w:p>
    <w:p w14:paraId="2B6F64A7" w14:textId="77777777" w:rsidR="00461632" w:rsidRPr="00461632" w:rsidRDefault="00461632" w:rsidP="00461632">
      <w:pPr>
        <w:pStyle w:val="3BodyVVSG"/>
      </w:pPr>
      <w:r w:rsidRPr="00461632">
        <w:t>De zorgsector kampt met een structureel tekort aan gekwalificeerd personeel. Dit verhoogt de werkdruk en vraagt om creatieve oplossingen.</w:t>
      </w:r>
    </w:p>
    <w:p w14:paraId="6B7530C2" w14:textId="77777777" w:rsidR="00461632" w:rsidRPr="00461632" w:rsidRDefault="00461632" w:rsidP="00461632">
      <w:pPr>
        <w:pStyle w:val="3BodyVVSG"/>
        <w:rPr>
          <w:b/>
          <w:bCs/>
        </w:rPr>
      </w:pPr>
      <w:r w:rsidRPr="00461632">
        <w:rPr>
          <w:b/>
          <w:bCs/>
        </w:rPr>
        <w:t>Onze aanpak:</w:t>
      </w:r>
    </w:p>
    <w:p w14:paraId="09DC775E" w14:textId="77777777" w:rsidR="00461632" w:rsidRPr="00461632" w:rsidRDefault="00461632" w:rsidP="00461632">
      <w:pPr>
        <w:pStyle w:val="3BodyVVSG"/>
        <w:numPr>
          <w:ilvl w:val="0"/>
          <w:numId w:val="38"/>
        </w:numPr>
      </w:pPr>
      <w:r w:rsidRPr="00461632">
        <w:rPr>
          <w:b/>
          <w:bCs/>
        </w:rPr>
        <w:t>Opleidingen en bijscholing:</w:t>
      </w:r>
      <w:r w:rsidRPr="00461632">
        <w:t xml:space="preserve"> We investeren in de professionele ontwikkeling van onze medewerkers en bieden hen kansen om te groeien binnen hun vakgebied.</w:t>
      </w:r>
    </w:p>
    <w:p w14:paraId="69DC1269" w14:textId="739D95EB" w:rsidR="00461632" w:rsidRPr="00461632" w:rsidRDefault="00461632" w:rsidP="00461632">
      <w:pPr>
        <w:pStyle w:val="3BodyVVSG"/>
        <w:numPr>
          <w:ilvl w:val="0"/>
          <w:numId w:val="38"/>
        </w:numPr>
      </w:pPr>
      <w:r w:rsidRPr="00461632">
        <w:rPr>
          <w:b/>
          <w:bCs/>
        </w:rPr>
        <w:t>Flexibele werkregelingen:</w:t>
      </w:r>
      <w:r w:rsidRPr="00461632">
        <w:t xml:space="preserve"> Door in te zetten op deeltijds</w:t>
      </w:r>
      <w:r w:rsidR="003B4813">
        <w:t xml:space="preserve"> werken</w:t>
      </w:r>
      <w:r w:rsidRPr="00461632">
        <w:t xml:space="preserve">, flexibele uren en een </w:t>
      </w:r>
      <w:r w:rsidR="00667D74" w:rsidRPr="00667D74">
        <w:t>goeie balans tussen werk en privé</w:t>
      </w:r>
      <w:r w:rsidR="00667D74" w:rsidRPr="006D25C0">
        <w:t xml:space="preserve">, </w:t>
      </w:r>
      <w:r w:rsidRPr="00461632">
        <w:t>maken we de zorg aantrekkelijker.</w:t>
      </w:r>
    </w:p>
    <w:p w14:paraId="3ABB2800" w14:textId="77777777" w:rsidR="00461632" w:rsidRPr="00461632" w:rsidRDefault="00461632" w:rsidP="00461632">
      <w:pPr>
        <w:pStyle w:val="3BodyVVSG"/>
        <w:numPr>
          <w:ilvl w:val="0"/>
          <w:numId w:val="38"/>
        </w:numPr>
      </w:pPr>
      <w:r w:rsidRPr="00461632">
        <w:rPr>
          <w:b/>
          <w:bCs/>
        </w:rPr>
        <w:t>Aantrekkelijke werkgever:</w:t>
      </w:r>
      <w:r w:rsidRPr="00461632">
        <w:t xml:space="preserve"> Wij zijn een warme en sociale werkgever. Dit helpt ons om getalenteerde medewerkers aan te trekken én te behouden.</w:t>
      </w:r>
    </w:p>
    <w:p w14:paraId="38FA6A62" w14:textId="77777777" w:rsidR="00461632" w:rsidRPr="00461632" w:rsidRDefault="00461632" w:rsidP="00461632">
      <w:pPr>
        <w:pStyle w:val="3BodyVVSG"/>
        <w:rPr>
          <w:lang w:val="nl-NL"/>
        </w:rPr>
      </w:pPr>
    </w:p>
    <w:p w14:paraId="79CFF808" w14:textId="77777777" w:rsidR="00461632" w:rsidRPr="00461632" w:rsidRDefault="00461632" w:rsidP="00461632">
      <w:pPr>
        <w:pStyle w:val="3BodyVVSG"/>
        <w:rPr>
          <w:b/>
          <w:bCs/>
        </w:rPr>
      </w:pPr>
      <w:r w:rsidRPr="00461632">
        <w:rPr>
          <w:b/>
          <w:bCs/>
        </w:rPr>
        <w:t>Complexe zorgvragen: Maatwerk in elke situatie</w:t>
      </w:r>
    </w:p>
    <w:p w14:paraId="3A6B4138" w14:textId="4E31E5E2" w:rsidR="00461632" w:rsidRPr="00461632" w:rsidRDefault="00461632" w:rsidP="00461632">
      <w:pPr>
        <w:pStyle w:val="3BodyVVSG"/>
      </w:pPr>
      <w:r w:rsidRPr="00461632">
        <w:t>Door de vermaatschappelijking van zorg</w:t>
      </w:r>
      <w:r w:rsidR="007318E1">
        <w:t xml:space="preserve">, </w:t>
      </w:r>
      <w:r w:rsidRPr="00461632">
        <w:t xml:space="preserve">de afbouw van gespecialiseerde instellingen </w:t>
      </w:r>
      <w:r w:rsidR="007318E1">
        <w:t xml:space="preserve">en de lange wachtlijsten, </w:t>
      </w:r>
      <w:r w:rsidRPr="00461632">
        <w:t xml:space="preserve">zien we </w:t>
      </w:r>
      <w:r w:rsidR="00A25DEB">
        <w:t xml:space="preserve">in ons centrum voor </w:t>
      </w:r>
      <w:proofErr w:type="spellStart"/>
      <w:r w:rsidR="0052039A">
        <w:t>dagverzorging</w:t>
      </w:r>
      <w:proofErr w:type="spellEnd"/>
      <w:r w:rsidR="0052039A">
        <w:t xml:space="preserve"> </w:t>
      </w:r>
      <w:r w:rsidRPr="00461632">
        <w:t>een toename van ouderen met complexe noden, zoals dementie, psychiatrische kwetsbaarheid en chronische ziektes.</w:t>
      </w:r>
      <w:r w:rsidR="007318E1" w:rsidRPr="007318E1">
        <w:t xml:space="preserve"> </w:t>
      </w:r>
      <w:r w:rsidR="00327B66">
        <w:t>O</w:t>
      </w:r>
      <w:r w:rsidR="007318E1" w:rsidRPr="007318E1">
        <w:t xml:space="preserve">ns publiek </w:t>
      </w:r>
      <w:r w:rsidR="00327B66">
        <w:t xml:space="preserve">is dan ook </w:t>
      </w:r>
      <w:r w:rsidR="007318E1" w:rsidRPr="007318E1">
        <w:t>heel divers.</w:t>
      </w:r>
    </w:p>
    <w:p w14:paraId="3FB1D3FD" w14:textId="77777777" w:rsidR="00461632" w:rsidRPr="00461632" w:rsidRDefault="00461632" w:rsidP="00461632">
      <w:pPr>
        <w:pStyle w:val="3BodyVVSG"/>
        <w:rPr>
          <w:b/>
          <w:bCs/>
        </w:rPr>
      </w:pPr>
      <w:r w:rsidRPr="00461632">
        <w:rPr>
          <w:b/>
          <w:bCs/>
        </w:rPr>
        <w:t>Onze aanpak:</w:t>
      </w:r>
    </w:p>
    <w:p w14:paraId="241E782A" w14:textId="7A72F211" w:rsidR="00461632" w:rsidRPr="00461632" w:rsidRDefault="00461632" w:rsidP="00461632">
      <w:pPr>
        <w:pStyle w:val="3BodyVVSG"/>
        <w:numPr>
          <w:ilvl w:val="0"/>
          <w:numId w:val="39"/>
        </w:numPr>
      </w:pPr>
      <w:r w:rsidRPr="00461632">
        <w:rPr>
          <w:b/>
          <w:bCs/>
        </w:rPr>
        <w:t>Integrale benadering:</w:t>
      </w:r>
      <w:r w:rsidRPr="00461632">
        <w:t xml:space="preserve"> We kijken verder dan de zorgbehoefte alleen. Door samen te werken met diverse hulpverleningsdiensten zorgen we voor een geïntegreerde aanpak die aansluit bij de persoonlijke situatie van onze </w:t>
      </w:r>
      <w:r w:rsidR="00905E73">
        <w:t>gebruikers</w:t>
      </w:r>
      <w:r w:rsidRPr="00461632">
        <w:t>.</w:t>
      </w:r>
    </w:p>
    <w:p w14:paraId="3FF4A246" w14:textId="523EFA06" w:rsidR="00461632" w:rsidRPr="00461632" w:rsidRDefault="00461632" w:rsidP="00461632">
      <w:pPr>
        <w:pStyle w:val="3BodyVVSG"/>
        <w:numPr>
          <w:ilvl w:val="0"/>
          <w:numId w:val="39"/>
        </w:numPr>
      </w:pPr>
      <w:r w:rsidRPr="00461632">
        <w:rPr>
          <w:b/>
          <w:bCs/>
        </w:rPr>
        <w:t>Gerichte ondersteuning:</w:t>
      </w:r>
      <w:r w:rsidRPr="00461632">
        <w:t xml:space="preserve"> Onze </w:t>
      </w:r>
      <w:r w:rsidR="00132212">
        <w:t>medewerkers</w:t>
      </w:r>
      <w:r w:rsidRPr="00461632">
        <w:t xml:space="preserve"> hebben oog voor </w:t>
      </w:r>
      <w:proofErr w:type="spellStart"/>
      <w:r w:rsidRPr="00461632">
        <w:t>onderbescherming</w:t>
      </w:r>
      <w:proofErr w:type="spellEnd"/>
      <w:r w:rsidRPr="00461632">
        <w:t xml:space="preserve"> en helpen </w:t>
      </w:r>
      <w:r w:rsidR="00905E73">
        <w:t>gebruikers</w:t>
      </w:r>
      <w:r w:rsidRPr="00461632">
        <w:t xml:space="preserve"> om toegang te krijgen tot tegemoetkomingen en zorgrechten.</w:t>
      </w:r>
    </w:p>
    <w:p w14:paraId="517F57EB" w14:textId="77777777" w:rsidR="005B4B68" w:rsidRDefault="005B4B68" w:rsidP="005B4B68">
      <w:pPr>
        <w:pStyle w:val="3BodyVVSG"/>
      </w:pPr>
    </w:p>
    <w:p w14:paraId="1D5CA4F2" w14:textId="77777777" w:rsidR="005B4B68" w:rsidRPr="00C87922" w:rsidRDefault="005B4B68" w:rsidP="005B4B68">
      <w:pPr>
        <w:pStyle w:val="3BodyVVSG"/>
        <w:rPr>
          <w:b/>
          <w:bCs/>
        </w:rPr>
      </w:pPr>
      <w:r w:rsidRPr="00C87922">
        <w:rPr>
          <w:b/>
          <w:bCs/>
        </w:rPr>
        <w:t>Versnippering van zorg: Zorg die samenwerkt</w:t>
      </w:r>
    </w:p>
    <w:p w14:paraId="3C9155F1" w14:textId="77777777" w:rsidR="00A012D4" w:rsidRDefault="005B4B68" w:rsidP="00A012D4">
      <w:pPr>
        <w:pStyle w:val="3BodyVVSG"/>
        <w:rPr>
          <w:lang w:val="nl-NL"/>
        </w:rPr>
      </w:pPr>
      <w:r w:rsidRPr="00C87922">
        <w:t>Het zorglandschap is vaak onoverzichtelijk, wat kan leiden tot frustratie en onbereikbaarheid van hulp.</w:t>
      </w:r>
      <w:r w:rsidR="00A012D4" w:rsidRPr="00A012D4">
        <w:rPr>
          <w:lang w:val="nl-NL"/>
        </w:rPr>
        <w:t xml:space="preserve"> </w:t>
      </w:r>
    </w:p>
    <w:p w14:paraId="105781E2" w14:textId="77777777" w:rsidR="005B4B68" w:rsidRPr="00C87922" w:rsidRDefault="005B4B68" w:rsidP="005B4B68">
      <w:pPr>
        <w:pStyle w:val="3BodyVVSG"/>
      </w:pPr>
      <w:r w:rsidRPr="00C87922">
        <w:rPr>
          <w:b/>
          <w:bCs/>
        </w:rPr>
        <w:t>Onze aanpak:</w:t>
      </w:r>
    </w:p>
    <w:p w14:paraId="081E64FD" w14:textId="14F02AD2" w:rsidR="005B4B68" w:rsidRPr="00C87922" w:rsidRDefault="005B4B68" w:rsidP="005B4B68">
      <w:pPr>
        <w:pStyle w:val="3BodyVVSG"/>
        <w:numPr>
          <w:ilvl w:val="0"/>
          <w:numId w:val="40"/>
        </w:numPr>
      </w:pPr>
      <w:r w:rsidRPr="00C87922">
        <w:rPr>
          <w:b/>
          <w:bCs/>
        </w:rPr>
        <w:t>Naadloze zorgketen:</w:t>
      </w:r>
      <w:r w:rsidRPr="00C87922">
        <w:t xml:space="preserve"> Als lokaal bestuur bieden we een breed palet van diensten aan en zorgen we voor een soepele samenwerking tussen </w:t>
      </w:r>
      <w:r w:rsidR="00905E73">
        <w:t>zorg</w:t>
      </w:r>
      <w:r w:rsidRPr="00C87922">
        <w:t>verleners. Van thuiszorg tot mantelzorgondersteuning en woonzorgcentra – wij verbinden de schakels.</w:t>
      </w:r>
    </w:p>
    <w:p w14:paraId="111505FF" w14:textId="5EC8B3A6" w:rsidR="005B4B68" w:rsidRPr="00C87922" w:rsidRDefault="005B4B68" w:rsidP="005B4B68">
      <w:pPr>
        <w:pStyle w:val="3BodyVVSG"/>
        <w:numPr>
          <w:ilvl w:val="0"/>
          <w:numId w:val="40"/>
        </w:numPr>
      </w:pPr>
      <w:r w:rsidRPr="00C87922">
        <w:rPr>
          <w:b/>
          <w:bCs/>
        </w:rPr>
        <w:t>Heldere communicatie:</w:t>
      </w:r>
      <w:r w:rsidRPr="00C87922">
        <w:t xml:space="preserve"> We maken het eenvoudig</w:t>
      </w:r>
      <w:r w:rsidR="00FE77BF">
        <w:t>er</w:t>
      </w:r>
      <w:r w:rsidRPr="00C87922">
        <w:t xml:space="preserve"> voor </w:t>
      </w:r>
      <w:r w:rsidR="00E51F87">
        <w:t>gebruikers</w:t>
      </w:r>
      <w:r w:rsidRPr="00C87922">
        <w:t xml:space="preserve"> om de juiste zorg te vinden door duidelijke informatie te geven en een aanspreekpunt te bieden.</w:t>
      </w:r>
    </w:p>
    <w:p w14:paraId="6B9AA932" w14:textId="77777777" w:rsidR="005B4B68" w:rsidRPr="005B4B68" w:rsidRDefault="005B4B68" w:rsidP="00984B82">
      <w:pPr>
        <w:pStyle w:val="3BodyVVSG"/>
      </w:pPr>
    </w:p>
    <w:p w14:paraId="29A1D88F" w14:textId="77777777" w:rsidR="001E2CB8" w:rsidRPr="004F6BD4" w:rsidRDefault="001E2CB8" w:rsidP="001E2CB8">
      <w:pPr>
        <w:pStyle w:val="3BodyVVSG"/>
        <w:rPr>
          <w:b/>
          <w:bCs/>
        </w:rPr>
      </w:pPr>
      <w:r w:rsidRPr="004F6BD4">
        <w:rPr>
          <w:b/>
          <w:bCs/>
        </w:rPr>
        <w:lastRenderedPageBreak/>
        <w:t>Mantelzorg en buurtwerking: Versterken van informele netwerken</w:t>
      </w:r>
    </w:p>
    <w:p w14:paraId="39F86DC1" w14:textId="77777777" w:rsidR="00FE77BF" w:rsidRDefault="001E2CB8" w:rsidP="001E2CB8">
      <w:pPr>
        <w:pStyle w:val="3BodyVVSG"/>
        <w:rPr>
          <w:lang w:val="nl-NL"/>
        </w:rPr>
      </w:pPr>
      <w:r w:rsidRPr="004F6BD4">
        <w:t>Het beleid stimuleert de vermaatschappelijking van zorg, maar dit vraagt extra ondersteuning van mantelzorgers en vrijwilligers.</w:t>
      </w:r>
      <w:r w:rsidR="00324DD3" w:rsidRPr="00324DD3">
        <w:rPr>
          <w:lang w:val="nl-NL"/>
        </w:rPr>
        <w:t xml:space="preserve"> </w:t>
      </w:r>
    </w:p>
    <w:p w14:paraId="40FD9C9B" w14:textId="0FC7A15C" w:rsidR="001E2CB8" w:rsidRPr="004F6BD4" w:rsidRDefault="00FE77BF" w:rsidP="001E2CB8">
      <w:pPr>
        <w:pStyle w:val="3BodyVVSG"/>
        <w:rPr>
          <w:lang w:val="nl-NL"/>
        </w:rPr>
      </w:pPr>
      <w:r>
        <w:rPr>
          <w:lang w:val="nl-NL"/>
        </w:rPr>
        <w:t>Ook ontbreken i</w:t>
      </w:r>
      <w:r w:rsidR="00324DD3" w:rsidRPr="00324DD3">
        <w:rPr>
          <w:lang w:val="nl-NL"/>
        </w:rPr>
        <w:t xml:space="preserve">n sommige buurten en soms in de hele wijk essentiële diensten, </w:t>
      </w:r>
      <w:r w:rsidR="0066065A">
        <w:rPr>
          <w:lang w:val="nl-NL"/>
        </w:rPr>
        <w:t>er is bijvoorbeeld geen</w:t>
      </w:r>
      <w:r w:rsidR="00324DD3" w:rsidRPr="00324DD3">
        <w:rPr>
          <w:lang w:val="nl-NL"/>
        </w:rPr>
        <w:t xml:space="preserve"> bakker of buurtwinkel</w:t>
      </w:r>
      <w:r w:rsidR="0066065A">
        <w:rPr>
          <w:lang w:val="nl-NL"/>
        </w:rPr>
        <w:t xml:space="preserve"> meer</w:t>
      </w:r>
      <w:r w:rsidR="00324DD3" w:rsidRPr="00324DD3">
        <w:rPr>
          <w:lang w:val="nl-NL"/>
        </w:rPr>
        <w:t xml:space="preserve">, geen bank of </w:t>
      </w:r>
      <w:proofErr w:type="spellStart"/>
      <w:r w:rsidR="00324DD3" w:rsidRPr="00324DD3">
        <w:rPr>
          <w:lang w:val="nl-NL"/>
        </w:rPr>
        <w:t>geldafhaalpunt</w:t>
      </w:r>
      <w:proofErr w:type="spellEnd"/>
      <w:r w:rsidR="00324DD3" w:rsidRPr="00324DD3">
        <w:rPr>
          <w:lang w:val="nl-NL"/>
        </w:rPr>
        <w:t>, geen mutualiteit of geen openbaar vervoer. Wie in deze buurt woont en minder mobiel is, heeft bijgevolg vaak minder netwerk en raakt sneller geïsoleerd.</w:t>
      </w:r>
    </w:p>
    <w:p w14:paraId="5C6DCFC5" w14:textId="77777777" w:rsidR="001E2CB8" w:rsidRPr="004F6BD4" w:rsidRDefault="001E2CB8" w:rsidP="001E2CB8">
      <w:pPr>
        <w:pStyle w:val="3BodyVVSG"/>
      </w:pPr>
      <w:r w:rsidRPr="004F6BD4">
        <w:rPr>
          <w:b/>
          <w:bCs/>
        </w:rPr>
        <w:t>Onze aanpak:</w:t>
      </w:r>
    </w:p>
    <w:p w14:paraId="588D8816" w14:textId="79A3FB9E" w:rsidR="006856CC" w:rsidRPr="00372989" w:rsidRDefault="006856CC" w:rsidP="001E2CB8">
      <w:pPr>
        <w:pStyle w:val="3BodyVVSG"/>
        <w:numPr>
          <w:ilvl w:val="0"/>
          <w:numId w:val="42"/>
        </w:numPr>
        <w:rPr>
          <w:b/>
          <w:bCs/>
        </w:rPr>
      </w:pPr>
      <w:r w:rsidRPr="00372989">
        <w:rPr>
          <w:b/>
          <w:bCs/>
        </w:rPr>
        <w:t>Fysieke nabijheid</w:t>
      </w:r>
      <w:r w:rsidR="00372989">
        <w:rPr>
          <w:b/>
          <w:bCs/>
        </w:rPr>
        <w:t xml:space="preserve">: </w:t>
      </w:r>
      <w:r w:rsidR="00372989" w:rsidRPr="00372989">
        <w:t xml:space="preserve">We willen </w:t>
      </w:r>
      <w:r w:rsidR="00372989">
        <w:t xml:space="preserve">onze </w:t>
      </w:r>
      <w:r w:rsidR="00372989" w:rsidRPr="00372989">
        <w:t>h</w:t>
      </w:r>
      <w:r w:rsidRPr="00372989">
        <w:t>ulp- en dienstenverlening</w:t>
      </w:r>
      <w:r w:rsidR="00372989" w:rsidRPr="00372989">
        <w:t xml:space="preserve"> zo dicht mogelijk bij onze gebruikers brengen.</w:t>
      </w:r>
    </w:p>
    <w:p w14:paraId="7BC89879" w14:textId="669BE027" w:rsidR="001E2CB8" w:rsidRPr="004F6BD4" w:rsidRDefault="001E2CB8" w:rsidP="001E2CB8">
      <w:pPr>
        <w:pStyle w:val="3BodyVVSG"/>
        <w:numPr>
          <w:ilvl w:val="0"/>
          <w:numId w:val="42"/>
        </w:numPr>
      </w:pPr>
      <w:r w:rsidRPr="004F6BD4">
        <w:rPr>
          <w:b/>
          <w:bCs/>
        </w:rPr>
        <w:t>Buurtgericht werken:</w:t>
      </w:r>
      <w:r w:rsidRPr="004F6BD4">
        <w:t xml:space="preserve"> We versterken de sociale cohesie door initiatieven zoals </w:t>
      </w:r>
      <w:proofErr w:type="spellStart"/>
      <w:r w:rsidR="00E60711">
        <w:t>buurttuinieren</w:t>
      </w:r>
      <w:proofErr w:type="spellEnd"/>
      <w:r w:rsidRPr="004F6BD4">
        <w:t xml:space="preserve"> voor ouderen.</w:t>
      </w:r>
      <w:r w:rsidR="0066065A" w:rsidRPr="0066065A">
        <w:t xml:space="preserve"> </w:t>
      </w:r>
      <w:r w:rsidR="0066065A" w:rsidRPr="00F705A5">
        <w:rPr>
          <w:highlight w:val="yellow"/>
        </w:rPr>
        <w:t>[Tip: maak dit zo concreet mogelijk</w:t>
      </w:r>
      <w:r w:rsidR="0066065A">
        <w:t>]</w:t>
      </w:r>
    </w:p>
    <w:p w14:paraId="385A5896" w14:textId="77777777" w:rsidR="001E2CB8" w:rsidRDefault="001E2CB8" w:rsidP="00717E15">
      <w:pPr>
        <w:pStyle w:val="3BodyVVSG"/>
        <w:rPr>
          <w:b/>
          <w:bCs/>
        </w:rPr>
      </w:pPr>
    </w:p>
    <w:p w14:paraId="72DA05EA" w14:textId="3AC87C6E" w:rsidR="00717E15" w:rsidRPr="00717E15" w:rsidRDefault="00717E15" w:rsidP="00717E15">
      <w:pPr>
        <w:pStyle w:val="3BodyVVSG"/>
        <w:rPr>
          <w:b/>
          <w:bCs/>
        </w:rPr>
      </w:pPr>
      <w:r w:rsidRPr="00717E15">
        <w:rPr>
          <w:b/>
          <w:bCs/>
        </w:rPr>
        <w:t>Digitalisering: Technologie als bondgenoot</w:t>
      </w:r>
    </w:p>
    <w:p w14:paraId="1FD19F7D" w14:textId="56D7A47C" w:rsidR="00372989" w:rsidRPr="00372989" w:rsidRDefault="00717E15" w:rsidP="00372989">
      <w:pPr>
        <w:pStyle w:val="3BodyVVSG"/>
      </w:pPr>
      <w:r w:rsidRPr="00717E15">
        <w:t xml:space="preserve">Digitalisering is essentieel om zorg sneller en efficiënter te organiseren, maar het vereist ook investeringen en een aangepaste aanpak voor minder </w:t>
      </w:r>
      <w:proofErr w:type="spellStart"/>
      <w:r w:rsidRPr="00717E15">
        <w:t>digivaardige</w:t>
      </w:r>
      <w:proofErr w:type="spellEnd"/>
      <w:r w:rsidRPr="00717E15">
        <w:t xml:space="preserve"> ouderen</w:t>
      </w:r>
      <w:r w:rsidR="00372989">
        <w:t xml:space="preserve">. </w:t>
      </w:r>
      <w:r w:rsidR="003550BA" w:rsidRPr="00372989">
        <w:rPr>
          <w:lang w:val="nl-NL"/>
        </w:rPr>
        <w:t>Digitalisering wordt vaak gezien als</w:t>
      </w:r>
      <w:r w:rsidR="003550BA">
        <w:rPr>
          <w:lang w:val="nl-NL"/>
        </w:rPr>
        <w:t xml:space="preserve"> een manier om</w:t>
      </w:r>
      <w:r w:rsidR="003550BA" w:rsidRPr="00372989">
        <w:rPr>
          <w:lang w:val="nl-NL"/>
        </w:rPr>
        <w:t xml:space="preserve"> dienstverlening</w:t>
      </w:r>
      <w:r w:rsidR="003550BA">
        <w:rPr>
          <w:lang w:val="nl-NL"/>
        </w:rPr>
        <w:t xml:space="preserve"> toegankelijker te maken</w:t>
      </w:r>
      <w:r w:rsidR="003550BA" w:rsidRPr="00372989">
        <w:rPr>
          <w:lang w:val="nl-NL"/>
        </w:rPr>
        <w:t xml:space="preserve">, maar dat is niet altijd zo. </w:t>
      </w:r>
      <w:r w:rsidR="004E04D4">
        <w:rPr>
          <w:lang w:val="nl-NL"/>
        </w:rPr>
        <w:t>Voor de</w:t>
      </w:r>
      <w:r w:rsidR="00372989" w:rsidRPr="00372989">
        <w:rPr>
          <w:lang w:val="nl-NL"/>
        </w:rPr>
        <w:t xml:space="preserve"> meest kwetsbare groepen blij</w:t>
      </w:r>
      <w:r w:rsidR="004E04D4">
        <w:rPr>
          <w:lang w:val="nl-NL"/>
        </w:rPr>
        <w:t>ft</w:t>
      </w:r>
      <w:r w:rsidR="00372989" w:rsidRPr="00372989">
        <w:rPr>
          <w:lang w:val="nl-NL"/>
        </w:rPr>
        <w:t xml:space="preserve"> het moeilijk om zich aan de sluiten op de digitale snelweg. Digitale uitsluiting </w:t>
      </w:r>
      <w:r w:rsidR="00D52000">
        <w:rPr>
          <w:lang w:val="nl-NL"/>
        </w:rPr>
        <w:t>blijft</w:t>
      </w:r>
      <w:r w:rsidR="00372989" w:rsidRPr="00372989">
        <w:rPr>
          <w:lang w:val="nl-NL"/>
        </w:rPr>
        <w:t xml:space="preserve"> een risico.</w:t>
      </w:r>
    </w:p>
    <w:p w14:paraId="77DF722D" w14:textId="77777777" w:rsidR="00717E15" w:rsidRPr="00717E15" w:rsidRDefault="00717E15" w:rsidP="00717E15">
      <w:pPr>
        <w:pStyle w:val="3BodyVVSG"/>
      </w:pPr>
      <w:r w:rsidRPr="00717E15">
        <w:rPr>
          <w:b/>
          <w:bCs/>
        </w:rPr>
        <w:t>Onze aanpak:</w:t>
      </w:r>
    </w:p>
    <w:p w14:paraId="036FD726" w14:textId="13344185" w:rsidR="00717E15" w:rsidRPr="00717E15" w:rsidRDefault="00E60711" w:rsidP="00717E15">
      <w:pPr>
        <w:pStyle w:val="3BodyVVSG"/>
        <w:numPr>
          <w:ilvl w:val="0"/>
          <w:numId w:val="41"/>
        </w:numPr>
      </w:pPr>
      <w:r>
        <w:rPr>
          <w:b/>
          <w:bCs/>
        </w:rPr>
        <w:t>Gerichte ondersteuning</w:t>
      </w:r>
      <w:r w:rsidR="00717E15" w:rsidRPr="00717E15">
        <w:rPr>
          <w:b/>
          <w:bCs/>
        </w:rPr>
        <w:t xml:space="preserve"> voor ouderen:</w:t>
      </w:r>
      <w:r w:rsidR="00717E15" w:rsidRPr="00717E15">
        <w:t xml:space="preserve"> We ondersteunen </w:t>
      </w:r>
      <w:r w:rsidR="00195046">
        <w:t>gebruikers</w:t>
      </w:r>
      <w:r w:rsidR="00717E15" w:rsidRPr="00717E15">
        <w:t xml:space="preserve"> bij het gebruik van digitale middelen.</w:t>
      </w:r>
    </w:p>
    <w:p w14:paraId="749D7B68" w14:textId="77777777" w:rsidR="00717E15" w:rsidRDefault="00717E15" w:rsidP="00717E15">
      <w:pPr>
        <w:pStyle w:val="3BodyVVSG"/>
        <w:numPr>
          <w:ilvl w:val="0"/>
          <w:numId w:val="41"/>
        </w:numPr>
      </w:pPr>
      <w:r w:rsidRPr="00717E15">
        <w:rPr>
          <w:b/>
          <w:bCs/>
        </w:rPr>
        <w:t>Snelle informatie-uitwisseling:</w:t>
      </w:r>
      <w:r w:rsidRPr="00717E15">
        <w:t xml:space="preserve"> Door digitalisering verbeteren we de samenwerking tussen zorgverleners, wat leidt tot betere zorg op maat.</w:t>
      </w:r>
    </w:p>
    <w:p w14:paraId="1E7F4F3E" w14:textId="5B35F428" w:rsidR="00D52000" w:rsidRPr="00822DAE" w:rsidRDefault="00D52000" w:rsidP="00D52000">
      <w:pPr>
        <w:pStyle w:val="Lijstalinea"/>
        <w:numPr>
          <w:ilvl w:val="0"/>
          <w:numId w:val="41"/>
        </w:numPr>
      </w:pPr>
      <w:r w:rsidRPr="00D52000">
        <w:rPr>
          <w:b/>
          <w:bCs/>
        </w:rPr>
        <w:t>Fysieke nabijheid</w:t>
      </w:r>
      <w:r w:rsidR="00195046">
        <w:rPr>
          <w:b/>
          <w:bCs/>
        </w:rPr>
        <w:t xml:space="preserve">: </w:t>
      </w:r>
      <w:r w:rsidR="00195046" w:rsidRPr="00195046">
        <w:t xml:space="preserve">we brengen </w:t>
      </w:r>
      <w:r w:rsidRPr="00195046">
        <w:t>hulp</w:t>
      </w:r>
      <w:r w:rsidRPr="00822DAE">
        <w:t>- en dienstenverlening</w:t>
      </w:r>
      <w:r w:rsidR="00195046">
        <w:t xml:space="preserve"> zo dicht mogelijk bij de </w:t>
      </w:r>
      <w:r w:rsidR="00812BA8">
        <w:t>gebruikers en hun mantelzorgers</w:t>
      </w:r>
      <w:r w:rsidR="00822DAE" w:rsidRPr="00822DAE">
        <w:t>.</w:t>
      </w:r>
    </w:p>
    <w:p w14:paraId="0DA37A5A" w14:textId="77777777" w:rsidR="00D52000" w:rsidRPr="00717E15" w:rsidRDefault="00D52000" w:rsidP="00822DAE">
      <w:pPr>
        <w:pStyle w:val="3BodyVVSG"/>
        <w:ind w:left="720"/>
      </w:pPr>
    </w:p>
    <w:p w14:paraId="69F73FF9" w14:textId="77777777" w:rsidR="00516187" w:rsidRPr="004F6BD4" w:rsidRDefault="00516187" w:rsidP="00516187">
      <w:pPr>
        <w:pStyle w:val="3BodyVVSG"/>
        <w:rPr>
          <w:b/>
          <w:bCs/>
        </w:rPr>
      </w:pPr>
      <w:r w:rsidRPr="004F6BD4">
        <w:rPr>
          <w:b/>
          <w:bCs/>
        </w:rPr>
        <w:t>Betaalbaarheid: Iedereen verdient zorg</w:t>
      </w:r>
    </w:p>
    <w:p w14:paraId="4D5E25CC" w14:textId="77777777" w:rsidR="00516187" w:rsidRPr="004F6BD4" w:rsidRDefault="00516187" w:rsidP="00516187">
      <w:pPr>
        <w:pStyle w:val="3BodyVVSG"/>
      </w:pPr>
      <w:r w:rsidRPr="004F6BD4">
        <w:t>De stijgende kosten van zorg kunnen een drempel vormen voor veel ouderen, zeker voor wie afhankelijk is van een beperkt pensioen.</w:t>
      </w:r>
      <w:r w:rsidRPr="0020644A">
        <w:t xml:space="preserve"> We merken dat </w:t>
      </w:r>
      <w:r w:rsidRPr="0020644A">
        <w:rPr>
          <w:lang w:val="nl-NL"/>
        </w:rPr>
        <w:t>mensen met een laag inkomen bepaalde zorg uitstellen of de frequentie afbouwen omwille van de kostprijs.</w:t>
      </w:r>
    </w:p>
    <w:p w14:paraId="2FDCE3FE" w14:textId="77777777" w:rsidR="00516187" w:rsidRPr="004F6BD4" w:rsidRDefault="00516187" w:rsidP="00516187">
      <w:pPr>
        <w:pStyle w:val="3BodyVVSG"/>
      </w:pPr>
      <w:r w:rsidRPr="004F6BD4">
        <w:rPr>
          <w:b/>
          <w:bCs/>
        </w:rPr>
        <w:t>Onze aanpak:</w:t>
      </w:r>
    </w:p>
    <w:p w14:paraId="48235BCB" w14:textId="2171B23E" w:rsidR="00516187" w:rsidRPr="004F6BD4" w:rsidRDefault="00516187" w:rsidP="00516187">
      <w:pPr>
        <w:pStyle w:val="3BodyVVSG"/>
        <w:numPr>
          <w:ilvl w:val="0"/>
          <w:numId w:val="43"/>
        </w:numPr>
      </w:pPr>
      <w:r w:rsidRPr="004F6BD4">
        <w:rPr>
          <w:b/>
          <w:bCs/>
        </w:rPr>
        <w:t>Sociale tarieven:</w:t>
      </w:r>
      <w:r w:rsidRPr="004F6BD4">
        <w:t xml:space="preserve"> Als publieke dienst zorgen we voor een betaalbare dagprijs en ondersteunen we </w:t>
      </w:r>
      <w:r w:rsidR="00965ACC">
        <w:t>gebruikers</w:t>
      </w:r>
      <w:r w:rsidRPr="004F6BD4">
        <w:t xml:space="preserve"> bij het aanvragen van financiële tegemoetkomingen.</w:t>
      </w:r>
    </w:p>
    <w:p w14:paraId="134823F8" w14:textId="77777777" w:rsidR="00717E15" w:rsidRPr="00717E15" w:rsidRDefault="00717E15" w:rsidP="00984B82">
      <w:pPr>
        <w:pStyle w:val="3BodyVVSG"/>
      </w:pPr>
    </w:p>
    <w:p w14:paraId="766DF2F6" w14:textId="06AD2FB2" w:rsidR="00F205E8" w:rsidRDefault="00984B82" w:rsidP="00984B82">
      <w:pPr>
        <w:pStyle w:val="3BodyVVSG"/>
        <w:rPr>
          <w:b/>
          <w:bCs/>
        </w:rPr>
      </w:pPr>
      <w:r w:rsidRPr="00984B82">
        <w:rPr>
          <w:b/>
          <w:bCs/>
        </w:rPr>
        <w:t>…</w:t>
      </w:r>
    </w:p>
    <w:p w14:paraId="1419B83E" w14:textId="77777777" w:rsidR="00355F3A" w:rsidRDefault="00355F3A" w:rsidP="00984B82">
      <w:pPr>
        <w:pStyle w:val="3BodyVVSG"/>
        <w:rPr>
          <w:b/>
          <w:bCs/>
        </w:rPr>
      </w:pPr>
    </w:p>
    <w:p w14:paraId="46036A6D" w14:textId="77777777" w:rsidR="00355F3A" w:rsidRDefault="00355F3A" w:rsidP="00984B82">
      <w:pPr>
        <w:pStyle w:val="3BodyVVSG"/>
        <w:rPr>
          <w:b/>
          <w:bCs/>
        </w:rPr>
      </w:pPr>
    </w:p>
    <w:p w14:paraId="5DECA3FF" w14:textId="77777777" w:rsidR="00355F3A" w:rsidRDefault="00355F3A" w:rsidP="00984B82">
      <w:pPr>
        <w:pStyle w:val="3BodyVVSG"/>
        <w:rPr>
          <w:b/>
          <w:bCs/>
        </w:rPr>
      </w:pPr>
    </w:p>
    <w:p w14:paraId="13604458" w14:textId="192EFD48" w:rsidR="00C204CE" w:rsidRDefault="00E03961" w:rsidP="001F3E3D">
      <w:pPr>
        <w:pStyle w:val="3BodyVVSG"/>
        <w:rPr>
          <w:highlight w:val="yellow"/>
        </w:rPr>
      </w:pPr>
      <w:r w:rsidRPr="00F205E8">
        <w:rPr>
          <w:highlight w:val="yellow"/>
        </w:rPr>
        <w:t xml:space="preserve">[Tip: </w:t>
      </w:r>
      <w:r w:rsidR="00F205E8" w:rsidRPr="00F205E8">
        <w:rPr>
          <w:i/>
          <w:iCs/>
          <w:highlight w:val="yellow"/>
        </w:rPr>
        <w:t>heb je succesverhalen, voeg ze toe</w:t>
      </w:r>
      <w:r w:rsidR="00F205E8" w:rsidRPr="00F205E8">
        <w:rPr>
          <w:highlight w:val="yellow"/>
        </w:rPr>
        <w:t>]</w:t>
      </w:r>
      <w:r w:rsidR="00C204CE">
        <w:rPr>
          <w:highlight w:val="yellow"/>
        </w:rPr>
        <w:br w:type="page"/>
      </w:r>
    </w:p>
    <w:p w14:paraId="71014E6E" w14:textId="3C5A7C5E" w:rsidR="00B87C5E" w:rsidRPr="00B87C5E" w:rsidRDefault="00B87C5E" w:rsidP="008F5023">
      <w:pPr>
        <w:pStyle w:val="1TeksttitelNRVVSG"/>
      </w:pPr>
      <w:bookmarkStart w:id="7" w:name="_Toc183515031"/>
      <w:r w:rsidRPr="00B87C5E">
        <w:lastRenderedPageBreak/>
        <w:t xml:space="preserve">Meer info en </w:t>
      </w:r>
      <w:r w:rsidR="00D3331C">
        <w:t>contact</w:t>
      </w:r>
      <w:bookmarkEnd w:id="7"/>
    </w:p>
    <w:p w14:paraId="2525D917" w14:textId="77777777" w:rsidR="008F5023" w:rsidRDefault="008F5023" w:rsidP="00B87C5E"/>
    <w:p w14:paraId="1B034292" w14:textId="77777777" w:rsidR="00C919D8" w:rsidRDefault="00C919D8" w:rsidP="00B87C5E"/>
    <w:p w14:paraId="5A2ABA2F" w14:textId="12D546A1" w:rsidR="00B87C5E" w:rsidRPr="00B87C5E" w:rsidRDefault="003A2082" w:rsidP="00B87C5E">
      <w:r>
        <w:t>Wil je meer weten over onze werking? Neem</w:t>
      </w:r>
      <w:r w:rsidR="001A5502">
        <w:t xml:space="preserve"> </w:t>
      </w:r>
      <w:r>
        <w:t>contact op:</w:t>
      </w:r>
    </w:p>
    <w:p w14:paraId="34359064" w14:textId="0CD72CDC" w:rsidR="00B87C5E" w:rsidRPr="00B87C5E" w:rsidRDefault="00B87C5E" w:rsidP="00B87C5E">
      <w:pPr>
        <w:numPr>
          <w:ilvl w:val="0"/>
          <w:numId w:val="28"/>
        </w:numPr>
      </w:pPr>
      <w:r w:rsidRPr="00B87C5E">
        <w:t>Website: </w:t>
      </w:r>
      <w:r w:rsidR="00540E1A" w:rsidRPr="00540E1A">
        <w:rPr>
          <w:highlight w:val="yellow"/>
        </w:rPr>
        <w:t>[</w:t>
      </w:r>
      <w:r w:rsidR="003A2082">
        <w:rPr>
          <w:highlight w:val="yellow"/>
        </w:rPr>
        <w:t>invullen</w:t>
      </w:r>
      <w:r w:rsidR="00540E1A" w:rsidRPr="00540E1A">
        <w:rPr>
          <w:highlight w:val="yellow"/>
        </w:rPr>
        <w:t>]</w:t>
      </w:r>
    </w:p>
    <w:p w14:paraId="05F114B6" w14:textId="48520369" w:rsidR="00B87C5E" w:rsidRPr="00B87C5E" w:rsidRDefault="00B87C5E" w:rsidP="00B87C5E">
      <w:pPr>
        <w:numPr>
          <w:ilvl w:val="0"/>
          <w:numId w:val="28"/>
        </w:numPr>
        <w:rPr>
          <w:highlight w:val="yellow"/>
        </w:rPr>
      </w:pPr>
      <w:r w:rsidRPr="00B87C5E">
        <w:t>Contact: </w:t>
      </w:r>
      <w:r w:rsidR="00540E1A" w:rsidRPr="00540E1A">
        <w:rPr>
          <w:highlight w:val="yellow"/>
        </w:rPr>
        <w:t>[</w:t>
      </w:r>
      <w:r w:rsidR="003A2082">
        <w:rPr>
          <w:highlight w:val="yellow"/>
        </w:rPr>
        <w:t>invullen</w:t>
      </w:r>
      <w:r w:rsidR="00540E1A" w:rsidRPr="00540E1A">
        <w:rPr>
          <w:highlight w:val="yellow"/>
        </w:rPr>
        <w:t>]</w:t>
      </w:r>
    </w:p>
    <w:p w14:paraId="7FE0FF6F" w14:textId="53DD2E66" w:rsidR="00C204CE" w:rsidRDefault="00B87C5E" w:rsidP="00224FEF">
      <w:pPr>
        <w:numPr>
          <w:ilvl w:val="0"/>
          <w:numId w:val="28"/>
        </w:numPr>
        <w:rPr>
          <w:highlight w:val="yellow"/>
        </w:rPr>
      </w:pPr>
      <w:r w:rsidRPr="00B87C5E">
        <w:t xml:space="preserve">Telefoon: </w:t>
      </w:r>
      <w:r w:rsidR="00540E1A" w:rsidRPr="00540E1A">
        <w:rPr>
          <w:highlight w:val="yellow"/>
        </w:rPr>
        <w:t>[</w:t>
      </w:r>
      <w:r w:rsidR="003A2082">
        <w:rPr>
          <w:highlight w:val="yellow"/>
        </w:rPr>
        <w:t>invullen</w:t>
      </w:r>
      <w:r w:rsidR="00540E1A" w:rsidRPr="00540E1A">
        <w:rPr>
          <w:highlight w:val="yellow"/>
        </w:rPr>
        <w:t>]</w:t>
      </w:r>
    </w:p>
    <w:p w14:paraId="75C5D315" w14:textId="77777777" w:rsidR="006619DC" w:rsidRDefault="006619DC">
      <w:pPr>
        <w:spacing w:after="160" w:line="259" w:lineRule="auto"/>
        <w:rPr>
          <w:highlight w:val="yellow"/>
        </w:rPr>
      </w:pPr>
    </w:p>
    <w:p w14:paraId="00CCEF9A" w14:textId="678B212F" w:rsidR="00B87C5E" w:rsidRDefault="006619DC" w:rsidP="005268C3">
      <w:pPr>
        <w:spacing w:after="160" w:line="259" w:lineRule="auto"/>
        <w:sectPr w:rsidR="00B87C5E" w:rsidSect="0071566C">
          <w:headerReference w:type="default" r:id="rId14"/>
          <w:footerReference w:type="default" r:id="rId15"/>
          <w:pgSz w:w="11906" w:h="16838" w:code="9"/>
          <w:pgMar w:top="1486" w:right="1486" w:bottom="1066" w:left="1488" w:header="709" w:footer="709" w:gutter="0"/>
          <w:cols w:space="454"/>
          <w:docGrid w:linePitch="360"/>
        </w:sectPr>
      </w:pPr>
      <w:r w:rsidRPr="00823D78">
        <w:t xml:space="preserve">Kom langs en ontdek hoe wij </w:t>
      </w:r>
      <w:r>
        <w:t>ons aanbod een gezicht geve</w:t>
      </w:r>
      <w:r w:rsidR="00E9700F">
        <w:t>n.</w:t>
      </w:r>
    </w:p>
    <w:p w14:paraId="12D1A0BA" w14:textId="35DB37B2" w:rsidR="005F1648" w:rsidRPr="00ED677C" w:rsidRDefault="005F1648" w:rsidP="004570E3">
      <w:pPr>
        <w:pStyle w:val="4BodyWITVVSG"/>
      </w:pPr>
    </w:p>
    <w:sectPr w:rsidR="005F1648" w:rsidRPr="00ED677C" w:rsidSect="000C7727">
      <w:headerReference w:type="default" r:id="rId16"/>
      <w:footerReference w:type="default" r:id="rId17"/>
      <w:pgSz w:w="11906" w:h="16838" w:code="9"/>
      <w:pgMar w:top="2381" w:right="1486" w:bottom="1066" w:left="3274" w:header="709" w:footer="53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9CDE5" w14:textId="77777777" w:rsidR="00BF77C5" w:rsidRDefault="00BF77C5" w:rsidP="00110743">
      <w:r>
        <w:separator/>
      </w:r>
    </w:p>
  </w:endnote>
  <w:endnote w:type="continuationSeparator" w:id="0">
    <w:p w14:paraId="28723E75" w14:textId="77777777" w:rsidR="00BF77C5" w:rsidRDefault="00BF77C5" w:rsidP="00110743">
      <w:r>
        <w:continuationSeparator/>
      </w:r>
    </w:p>
  </w:endnote>
  <w:endnote w:type="continuationNotice" w:id="1">
    <w:p w14:paraId="4F11F8B7" w14:textId="77777777" w:rsidR="00BF77C5" w:rsidRDefault="00BF77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A7C7D" w14:textId="77777777" w:rsidR="003E4A70" w:rsidRDefault="003E4A70" w:rsidP="00110743">
    <w:pPr>
      <w:pStyle w:val="Voettekst"/>
    </w:pPr>
    <w:r>
      <w:rPr>
        <w:noProof/>
      </w:rPr>
      <w:drawing>
        <wp:anchor distT="0" distB="0" distL="114300" distR="114300" simplePos="0" relativeHeight="251658241" behindDoc="1" locked="0" layoutInCell="1" allowOverlap="1" wp14:anchorId="282D282A" wp14:editId="676A97BD">
          <wp:simplePos x="944880" y="3596640"/>
          <wp:positionH relativeFrom="page">
            <wp:align>left</wp:align>
          </wp:positionH>
          <wp:positionV relativeFrom="page">
            <wp:align>bottom</wp:align>
          </wp:positionV>
          <wp:extent cx="1122120" cy="2361600"/>
          <wp:effectExtent l="0" t="0" r="1905" b="635"/>
          <wp:wrapNone/>
          <wp:docPr id="1125521223" name="Graphic 112552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2120" cy="236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F4C2E9C" wp14:editId="28A507AA">
          <wp:simplePos x="0" y="0"/>
          <wp:positionH relativeFrom="page">
            <wp:posOffset>6049010</wp:posOffset>
          </wp:positionH>
          <wp:positionV relativeFrom="page">
            <wp:posOffset>9897110</wp:posOffset>
          </wp:positionV>
          <wp:extent cx="1134000" cy="417960"/>
          <wp:effectExtent l="0" t="0" r="9525" b="1270"/>
          <wp:wrapSquare wrapText="bothSides"/>
          <wp:docPr id="1630542538" name="Graphic 16305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34000" cy="417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54CF" w14:textId="77777777" w:rsidR="004D73B6" w:rsidRDefault="004D73B6" w:rsidP="00110743">
    <w:pPr>
      <w:pStyle w:val="Voettekst"/>
    </w:pPr>
    <w:r>
      <w:rPr>
        <w:noProof/>
      </w:rPr>
      <mc:AlternateContent>
        <mc:Choice Requires="wps">
          <w:drawing>
            <wp:anchor distT="0" distB="0" distL="114300" distR="114300" simplePos="0" relativeHeight="251658243" behindDoc="0" locked="0" layoutInCell="1" allowOverlap="1" wp14:anchorId="3E27945F" wp14:editId="0F73E4C5">
              <wp:simplePos x="0" y="0"/>
              <wp:positionH relativeFrom="page">
                <wp:posOffset>6858635</wp:posOffset>
              </wp:positionH>
              <wp:positionV relativeFrom="page">
                <wp:posOffset>10116185</wp:posOffset>
              </wp:positionV>
              <wp:extent cx="396000" cy="576000"/>
              <wp:effectExtent l="0" t="0" r="4445" b="14605"/>
              <wp:wrapNone/>
              <wp:docPr id="7" name="Tekstvak 7"/>
              <wp:cNvGraphicFramePr/>
              <a:graphic xmlns:a="http://schemas.openxmlformats.org/drawingml/2006/main">
                <a:graphicData uri="http://schemas.microsoft.com/office/word/2010/wordprocessingShape">
                  <wps:wsp>
                    <wps:cNvSpPr txBox="1"/>
                    <wps:spPr>
                      <a:xfrm>
                        <a:off x="0" y="0"/>
                        <a:ext cx="396000" cy="576000"/>
                      </a:xfrm>
                      <a:prstGeom prst="rect">
                        <a:avLst/>
                      </a:prstGeom>
                      <a:noFill/>
                      <a:ln w="6350">
                        <a:noFill/>
                      </a:ln>
                    </wps:spPr>
                    <wps:txbx>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7945F" id="_x0000_t202" coordsize="21600,21600" o:spt="202" path="m,l,21600r21600,l21600,xe">
              <v:stroke joinstyle="miter"/>
              <v:path gradientshapeok="t" o:connecttype="rect"/>
            </v:shapetype>
            <v:shape id="Tekstvak 7" o:spid="_x0000_s1031" type="#_x0000_t202" style="position:absolute;margin-left:540.05pt;margin-top:796.55pt;width:31.2pt;height:45.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" filled="f" stroked="f" strokeweight=".5pt">
              <v:textbox inset="0,0,0,0">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v:textbox>
              <w10:wrap anchorx="page" anchory="page"/>
            </v:shape>
          </w:pict>
        </mc:Fallback>
      </mc:AlternateContent>
    </w:r>
    <w:r>
      <w:rPr>
        <w:noProof/>
      </w:rPr>
      <w:drawing>
        <wp:anchor distT="0" distB="0" distL="114300" distR="114300" simplePos="0" relativeHeight="251658242" behindDoc="1" locked="0" layoutInCell="1" allowOverlap="1" wp14:anchorId="6C1C0E63" wp14:editId="0B60EE58">
          <wp:simplePos x="0" y="0"/>
          <wp:positionH relativeFrom="page">
            <wp:posOffset>6830060</wp:posOffset>
          </wp:positionH>
          <wp:positionV relativeFrom="page">
            <wp:posOffset>9979660</wp:posOffset>
          </wp:positionV>
          <wp:extent cx="407160" cy="410400"/>
          <wp:effectExtent l="0" t="0" r="0" b="8890"/>
          <wp:wrapNone/>
          <wp:docPr id="1217793736" name="Graphic 121779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7160" cy="41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1569886C7F6E49C7917BE1140AF1572C"/>
      </w:placeholder>
      <w:temporary/>
      <w:showingPlcHdr/>
      <w15:appearance w15:val="hidden"/>
    </w:sdtPr>
    <w:sdtEndPr/>
    <w:sdtContent>
      <w:p w14:paraId="50768B94" w14:textId="77777777" w:rsidR="008A3DA3" w:rsidRDefault="008A3DA3">
        <w:pPr>
          <w:pStyle w:val="Voettekst"/>
        </w:pPr>
        <w:r>
          <w:rPr>
            <w:lang w:val="nl-NL"/>
          </w:rPr>
          <w:t>[Typ hier]</w:t>
        </w:r>
      </w:p>
    </w:sdtContent>
  </w:sdt>
  <w:p w14:paraId="58A58E4A" w14:textId="3FAC4F9A" w:rsidR="005F1648" w:rsidRPr="008A0A6F" w:rsidRDefault="005F1648" w:rsidP="00A04748">
    <w:pPr>
      <w:pStyle w:val="4BodyWITVVSG"/>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B5A12" w14:textId="77777777" w:rsidR="00BF77C5" w:rsidRDefault="00BF77C5" w:rsidP="00110743">
      <w:r>
        <w:separator/>
      </w:r>
    </w:p>
  </w:footnote>
  <w:footnote w:type="continuationSeparator" w:id="0">
    <w:p w14:paraId="36E62C71" w14:textId="77777777" w:rsidR="00BF77C5" w:rsidRDefault="00BF77C5" w:rsidP="00110743">
      <w:r>
        <w:continuationSeparator/>
      </w:r>
    </w:p>
  </w:footnote>
  <w:footnote w:type="continuationNotice" w:id="1">
    <w:p w14:paraId="3A029D3F" w14:textId="77777777" w:rsidR="00BF77C5" w:rsidRDefault="00BF77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07D" w14:textId="77777777" w:rsidR="004D73B6" w:rsidRDefault="004D73B6" w:rsidP="001107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415E" w14:textId="68681E56" w:rsidR="005F1648" w:rsidRDefault="005F1648" w:rsidP="00110743">
    <w:pPr>
      <w:pStyle w:val="Koptekst"/>
    </w:pPr>
    <w:r>
      <w:rPr>
        <w:noProof/>
      </w:rPr>
      <w:drawing>
        <wp:anchor distT="0" distB="0" distL="114300" distR="114300" simplePos="0" relativeHeight="251658244" behindDoc="0" locked="0" layoutInCell="1" allowOverlap="1" wp14:anchorId="3755C11A" wp14:editId="6FDDCCEC">
          <wp:simplePos x="0" y="0"/>
          <wp:positionH relativeFrom="page">
            <wp:posOffset>393700</wp:posOffset>
          </wp:positionH>
          <wp:positionV relativeFrom="page">
            <wp:posOffset>457200</wp:posOffset>
          </wp:positionV>
          <wp:extent cx="1701000" cy="627480"/>
          <wp:effectExtent l="0" t="0" r="0" b="1270"/>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1000" cy="627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5216"/>
    <w:multiLevelType w:val="multilevel"/>
    <w:tmpl w:val="DBD4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CD0"/>
    <w:multiLevelType w:val="hybridMultilevel"/>
    <w:tmpl w:val="1EA852B6"/>
    <w:lvl w:ilvl="0" w:tplc="6B02BF08">
      <w:start w:val="1"/>
      <w:numFmt w:val="decimal"/>
      <w:pStyle w:val="1TeksttitelNRVVSG"/>
      <w:lvlText w:val="%1."/>
      <w:lvlJc w:val="left"/>
      <w:pPr>
        <w:ind w:left="4613" w:hanging="360"/>
      </w:pPr>
    </w:lvl>
    <w:lvl w:ilvl="1" w:tplc="08130019" w:tentative="1">
      <w:start w:val="1"/>
      <w:numFmt w:val="lowerLetter"/>
      <w:lvlText w:val="%2."/>
      <w:lvlJc w:val="left"/>
      <w:pPr>
        <w:ind w:left="5333" w:hanging="360"/>
      </w:pPr>
    </w:lvl>
    <w:lvl w:ilvl="2" w:tplc="0813001B" w:tentative="1">
      <w:start w:val="1"/>
      <w:numFmt w:val="lowerRoman"/>
      <w:lvlText w:val="%3."/>
      <w:lvlJc w:val="right"/>
      <w:pPr>
        <w:ind w:left="6053" w:hanging="180"/>
      </w:pPr>
    </w:lvl>
    <w:lvl w:ilvl="3" w:tplc="0813000F" w:tentative="1">
      <w:start w:val="1"/>
      <w:numFmt w:val="decimal"/>
      <w:lvlText w:val="%4."/>
      <w:lvlJc w:val="left"/>
      <w:pPr>
        <w:ind w:left="6773" w:hanging="360"/>
      </w:pPr>
    </w:lvl>
    <w:lvl w:ilvl="4" w:tplc="08130019" w:tentative="1">
      <w:start w:val="1"/>
      <w:numFmt w:val="lowerLetter"/>
      <w:lvlText w:val="%5."/>
      <w:lvlJc w:val="left"/>
      <w:pPr>
        <w:ind w:left="7493" w:hanging="360"/>
      </w:pPr>
    </w:lvl>
    <w:lvl w:ilvl="5" w:tplc="0813001B" w:tentative="1">
      <w:start w:val="1"/>
      <w:numFmt w:val="lowerRoman"/>
      <w:lvlText w:val="%6."/>
      <w:lvlJc w:val="right"/>
      <w:pPr>
        <w:ind w:left="8213" w:hanging="180"/>
      </w:pPr>
    </w:lvl>
    <w:lvl w:ilvl="6" w:tplc="0813000F" w:tentative="1">
      <w:start w:val="1"/>
      <w:numFmt w:val="decimal"/>
      <w:lvlText w:val="%7."/>
      <w:lvlJc w:val="left"/>
      <w:pPr>
        <w:ind w:left="8933" w:hanging="360"/>
      </w:pPr>
    </w:lvl>
    <w:lvl w:ilvl="7" w:tplc="08130019" w:tentative="1">
      <w:start w:val="1"/>
      <w:numFmt w:val="lowerLetter"/>
      <w:lvlText w:val="%8."/>
      <w:lvlJc w:val="left"/>
      <w:pPr>
        <w:ind w:left="9653" w:hanging="360"/>
      </w:pPr>
    </w:lvl>
    <w:lvl w:ilvl="8" w:tplc="0813001B" w:tentative="1">
      <w:start w:val="1"/>
      <w:numFmt w:val="lowerRoman"/>
      <w:lvlText w:val="%9."/>
      <w:lvlJc w:val="right"/>
      <w:pPr>
        <w:ind w:left="10373" w:hanging="180"/>
      </w:pPr>
    </w:lvl>
  </w:abstractNum>
  <w:abstractNum w:abstractNumId="2" w15:restartNumberingAfterBreak="0">
    <w:nsid w:val="06F50F8D"/>
    <w:multiLevelType w:val="multilevel"/>
    <w:tmpl w:val="8370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C3C27"/>
    <w:multiLevelType w:val="multilevel"/>
    <w:tmpl w:val="BBF8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D70DF"/>
    <w:multiLevelType w:val="multilevel"/>
    <w:tmpl w:val="4384968A"/>
    <w:styleLink w:val="VVSGtitels"/>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5238F8"/>
    <w:multiLevelType w:val="multilevel"/>
    <w:tmpl w:val="803C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603CA7"/>
    <w:multiLevelType w:val="multilevel"/>
    <w:tmpl w:val="0472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C6B23"/>
    <w:multiLevelType w:val="hybridMultilevel"/>
    <w:tmpl w:val="F7B6CA34"/>
    <w:lvl w:ilvl="0" w:tplc="2CC4C738">
      <w:start w:val="1"/>
      <w:numFmt w:val="bullet"/>
      <w:lvlText w:val="­"/>
      <w:lvlJc w:val="left"/>
      <w:pPr>
        <w:ind w:left="720" w:hanging="360"/>
      </w:pPr>
      <w:rPr>
        <w:rFonts w:ascii="Coo Hew" w:hAnsi="Coo H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1C26D1"/>
    <w:multiLevelType w:val="multilevel"/>
    <w:tmpl w:val="F3409C6A"/>
    <w:numStyleLink w:val="VVSGTitels0"/>
  </w:abstractNum>
  <w:abstractNum w:abstractNumId="9" w15:restartNumberingAfterBreak="0">
    <w:nsid w:val="273B3970"/>
    <w:multiLevelType w:val="multilevel"/>
    <w:tmpl w:val="915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74263"/>
    <w:multiLevelType w:val="multilevel"/>
    <w:tmpl w:val="34C032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733B98"/>
    <w:multiLevelType w:val="hybridMultilevel"/>
    <w:tmpl w:val="8A9E64A4"/>
    <w:lvl w:ilvl="0" w:tplc="3EB8A3CE">
      <w:start w:val="1"/>
      <w:numFmt w:val="decimal"/>
      <w:pStyle w:val="4BodyNummeringWITVVSG"/>
      <w:lvlText w:val="%1."/>
      <w:lvlJc w:val="left"/>
      <w:pPr>
        <w:ind w:left="720" w:hanging="360"/>
      </w:pPr>
      <w:rPr>
        <w:rFonts w:asciiTheme="minorHAnsi" w:hAnsiTheme="minorHAnsi" w:cs="Times New Roman" w:hint="default"/>
        <w:color w:val="FFFFFF" w:themeColor="background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AB05BA9"/>
    <w:multiLevelType w:val="multilevel"/>
    <w:tmpl w:val="F3409C6A"/>
    <w:styleLink w:val="VVSGTitels0"/>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AC7BCA"/>
    <w:multiLevelType w:val="hybridMultilevel"/>
    <w:tmpl w:val="88B892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0D67E6"/>
    <w:multiLevelType w:val="hybridMultilevel"/>
    <w:tmpl w:val="0AD043BA"/>
    <w:lvl w:ilvl="0" w:tplc="8A1A83AC">
      <w:start w:val="1"/>
      <w:numFmt w:val="bullet"/>
      <w:pStyle w:val="3BodyOpsommingVVS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1D737F"/>
    <w:multiLevelType w:val="multilevel"/>
    <w:tmpl w:val="221A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D2925"/>
    <w:multiLevelType w:val="multilevel"/>
    <w:tmpl w:val="6880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59306E"/>
    <w:multiLevelType w:val="hybridMultilevel"/>
    <w:tmpl w:val="74AA34F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33283C0D"/>
    <w:multiLevelType w:val="hybridMultilevel"/>
    <w:tmpl w:val="1908B03A"/>
    <w:lvl w:ilvl="0" w:tplc="4DDE99B4">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41E1C48"/>
    <w:multiLevelType w:val="multilevel"/>
    <w:tmpl w:val="551E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BC455E"/>
    <w:multiLevelType w:val="multilevel"/>
    <w:tmpl w:val="D102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FE2838"/>
    <w:multiLevelType w:val="hybridMultilevel"/>
    <w:tmpl w:val="47B438F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393E36EE"/>
    <w:multiLevelType w:val="hybridMultilevel"/>
    <w:tmpl w:val="09DEEE7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3BEC03FE"/>
    <w:multiLevelType w:val="multilevel"/>
    <w:tmpl w:val="88E0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B70DCF"/>
    <w:multiLevelType w:val="multilevel"/>
    <w:tmpl w:val="BEBA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9379BD"/>
    <w:multiLevelType w:val="hybridMultilevel"/>
    <w:tmpl w:val="43EADDDC"/>
    <w:lvl w:ilvl="0" w:tplc="0062213E">
      <w:start w:val="1"/>
      <w:numFmt w:val="bullet"/>
      <w:lvlText w:val="□"/>
      <w:lvlJc w:val="left"/>
      <w:pPr>
        <w:ind w:left="720" w:hanging="360"/>
      </w:pPr>
      <w:rPr>
        <w:rFonts w:ascii="Arial" w:hAnsi="Arial" w:cs="Arial"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CFA5890"/>
    <w:multiLevelType w:val="multilevel"/>
    <w:tmpl w:val="9B8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7C79FD"/>
    <w:multiLevelType w:val="multilevel"/>
    <w:tmpl w:val="59743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49636F5"/>
    <w:multiLevelType w:val="hybridMultilevel"/>
    <w:tmpl w:val="2534BA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58817CD"/>
    <w:multiLevelType w:val="multilevel"/>
    <w:tmpl w:val="75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F30F0C"/>
    <w:multiLevelType w:val="hybridMultilevel"/>
    <w:tmpl w:val="51242AF4"/>
    <w:lvl w:ilvl="0" w:tplc="3878C3EC">
      <w:start w:val="1"/>
      <w:numFmt w:val="decimal"/>
      <w:pStyle w:val="3BodyNummeringVVSG"/>
      <w:lvlText w:val="%1."/>
      <w:lvlJc w:val="left"/>
      <w:pPr>
        <w:ind w:left="360" w:hanging="360"/>
      </w:pPr>
      <w:rPr>
        <w:rFonts w:asciiTheme="minorHAnsi" w:hAnsiTheme="minorHAnsi" w:cs="Times New Roman" w:hint="default"/>
        <w:color w:val="53565A" w:themeColor="text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4FC5F18"/>
    <w:multiLevelType w:val="multilevel"/>
    <w:tmpl w:val="A7A63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EC33D5"/>
    <w:multiLevelType w:val="hybridMultilevel"/>
    <w:tmpl w:val="76724F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916313E"/>
    <w:multiLevelType w:val="multilevel"/>
    <w:tmpl w:val="9E2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4D553D"/>
    <w:multiLevelType w:val="multilevel"/>
    <w:tmpl w:val="4384968A"/>
    <w:numStyleLink w:val="VVSGtitels"/>
  </w:abstractNum>
  <w:abstractNum w:abstractNumId="35" w15:restartNumberingAfterBreak="0">
    <w:nsid w:val="6F943E39"/>
    <w:multiLevelType w:val="multilevel"/>
    <w:tmpl w:val="9508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0A225F"/>
    <w:multiLevelType w:val="multilevel"/>
    <w:tmpl w:val="77E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1E2F18"/>
    <w:multiLevelType w:val="multilevel"/>
    <w:tmpl w:val="B79A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E13EFE"/>
    <w:multiLevelType w:val="multilevel"/>
    <w:tmpl w:val="CC2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D7138B"/>
    <w:multiLevelType w:val="hybridMultilevel"/>
    <w:tmpl w:val="B18CE2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12985285">
    <w:abstractNumId w:val="7"/>
  </w:num>
  <w:num w:numId="2" w16cid:durableId="1777747296">
    <w:abstractNumId w:val="25"/>
  </w:num>
  <w:num w:numId="3" w16cid:durableId="286084768">
    <w:abstractNumId w:val="1"/>
  </w:num>
  <w:num w:numId="4" w16cid:durableId="689062583">
    <w:abstractNumId w:val="14"/>
  </w:num>
  <w:num w:numId="5" w16cid:durableId="1587885133">
    <w:abstractNumId w:val="18"/>
  </w:num>
  <w:num w:numId="6" w16cid:durableId="1454707680">
    <w:abstractNumId w:val="18"/>
    <w:lvlOverride w:ilvl="0">
      <w:startOverride w:val="1"/>
    </w:lvlOverride>
  </w:num>
  <w:num w:numId="7" w16cid:durableId="634218181">
    <w:abstractNumId w:val="18"/>
    <w:lvlOverride w:ilvl="0">
      <w:startOverride w:val="1"/>
    </w:lvlOverride>
  </w:num>
  <w:num w:numId="8" w16cid:durableId="1211456370">
    <w:abstractNumId w:val="18"/>
    <w:lvlOverride w:ilvl="0">
      <w:startOverride w:val="1"/>
    </w:lvlOverride>
  </w:num>
  <w:num w:numId="9" w16cid:durableId="271018135">
    <w:abstractNumId w:val="4"/>
  </w:num>
  <w:num w:numId="10" w16cid:durableId="803234412">
    <w:abstractNumId w:val="34"/>
  </w:num>
  <w:num w:numId="11" w16cid:durableId="1667005840">
    <w:abstractNumId w:val="12"/>
  </w:num>
  <w:num w:numId="12" w16cid:durableId="1073968921">
    <w:abstractNumId w:val="8"/>
  </w:num>
  <w:num w:numId="13" w16cid:durableId="501240205">
    <w:abstractNumId w:val="30"/>
  </w:num>
  <w:num w:numId="14" w16cid:durableId="1856141864">
    <w:abstractNumId w:val="11"/>
  </w:num>
  <w:num w:numId="15" w16cid:durableId="1968118528">
    <w:abstractNumId w:val="31"/>
  </w:num>
  <w:num w:numId="16" w16cid:durableId="677586468">
    <w:abstractNumId w:val="32"/>
  </w:num>
  <w:num w:numId="17" w16cid:durableId="537133436">
    <w:abstractNumId w:val="14"/>
  </w:num>
  <w:num w:numId="18" w16cid:durableId="802886937">
    <w:abstractNumId w:val="10"/>
  </w:num>
  <w:num w:numId="19" w16cid:durableId="140466630">
    <w:abstractNumId w:val="27"/>
  </w:num>
  <w:num w:numId="20" w16cid:durableId="1176724927">
    <w:abstractNumId w:val="13"/>
  </w:num>
  <w:num w:numId="21" w16cid:durableId="2087609009">
    <w:abstractNumId w:val="39"/>
  </w:num>
  <w:num w:numId="22" w16cid:durableId="10648471">
    <w:abstractNumId w:val="38"/>
  </w:num>
  <w:num w:numId="23" w16cid:durableId="1241908545">
    <w:abstractNumId w:val="19"/>
  </w:num>
  <w:num w:numId="24" w16cid:durableId="483663026">
    <w:abstractNumId w:val="14"/>
  </w:num>
  <w:num w:numId="25" w16cid:durableId="273027068">
    <w:abstractNumId w:val="14"/>
  </w:num>
  <w:num w:numId="26" w16cid:durableId="1889030945">
    <w:abstractNumId w:val="24"/>
  </w:num>
  <w:num w:numId="27" w16cid:durableId="831289473">
    <w:abstractNumId w:val="5"/>
  </w:num>
  <w:num w:numId="28" w16cid:durableId="621231887">
    <w:abstractNumId w:val="9"/>
  </w:num>
  <w:num w:numId="29" w16cid:durableId="2051492672">
    <w:abstractNumId w:val="35"/>
  </w:num>
  <w:num w:numId="30" w16cid:durableId="1816952689">
    <w:abstractNumId w:val="2"/>
  </w:num>
  <w:num w:numId="31" w16cid:durableId="87504696">
    <w:abstractNumId w:val="23"/>
  </w:num>
  <w:num w:numId="32" w16cid:durableId="1484859581">
    <w:abstractNumId w:val="33"/>
  </w:num>
  <w:num w:numId="33" w16cid:durableId="1529490452">
    <w:abstractNumId w:val="6"/>
  </w:num>
  <w:num w:numId="34" w16cid:durableId="217979531">
    <w:abstractNumId w:val="0"/>
  </w:num>
  <w:num w:numId="35" w16cid:durableId="425464745">
    <w:abstractNumId w:val="36"/>
  </w:num>
  <w:num w:numId="36" w16cid:durableId="773476463">
    <w:abstractNumId w:val="3"/>
  </w:num>
  <w:num w:numId="37" w16cid:durableId="492838171">
    <w:abstractNumId w:val="22"/>
  </w:num>
  <w:num w:numId="38" w16cid:durableId="2106536228">
    <w:abstractNumId w:val="20"/>
  </w:num>
  <w:num w:numId="39" w16cid:durableId="128982234">
    <w:abstractNumId w:val="26"/>
  </w:num>
  <w:num w:numId="40" w16cid:durableId="1188909153">
    <w:abstractNumId w:val="29"/>
  </w:num>
  <w:num w:numId="41" w16cid:durableId="1365400680">
    <w:abstractNumId w:val="15"/>
  </w:num>
  <w:num w:numId="42" w16cid:durableId="1065688545">
    <w:abstractNumId w:val="16"/>
  </w:num>
  <w:num w:numId="43" w16cid:durableId="2079598042">
    <w:abstractNumId w:val="37"/>
  </w:num>
  <w:num w:numId="44" w16cid:durableId="1975207908">
    <w:abstractNumId w:val="17"/>
  </w:num>
  <w:num w:numId="45" w16cid:durableId="1236428404">
    <w:abstractNumId w:val="21"/>
  </w:num>
  <w:num w:numId="46" w16cid:durableId="9050711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6F"/>
    <w:rsid w:val="000026E1"/>
    <w:rsid w:val="0000276F"/>
    <w:rsid w:val="00007992"/>
    <w:rsid w:val="0001027F"/>
    <w:rsid w:val="00010BF6"/>
    <w:rsid w:val="000125F4"/>
    <w:rsid w:val="00014142"/>
    <w:rsid w:val="000247C4"/>
    <w:rsid w:val="00024F72"/>
    <w:rsid w:val="000251D2"/>
    <w:rsid w:val="00025844"/>
    <w:rsid w:val="000266C4"/>
    <w:rsid w:val="000317C0"/>
    <w:rsid w:val="00033A7A"/>
    <w:rsid w:val="00036AF8"/>
    <w:rsid w:val="000371CA"/>
    <w:rsid w:val="00037EA6"/>
    <w:rsid w:val="00042E43"/>
    <w:rsid w:val="00043299"/>
    <w:rsid w:val="00044E76"/>
    <w:rsid w:val="000465FF"/>
    <w:rsid w:val="00054AD2"/>
    <w:rsid w:val="00055D52"/>
    <w:rsid w:val="000567B3"/>
    <w:rsid w:val="00061D3A"/>
    <w:rsid w:val="0006202B"/>
    <w:rsid w:val="00063015"/>
    <w:rsid w:val="00063255"/>
    <w:rsid w:val="000635ED"/>
    <w:rsid w:val="00070329"/>
    <w:rsid w:val="00072998"/>
    <w:rsid w:val="00073D6F"/>
    <w:rsid w:val="00074ACB"/>
    <w:rsid w:val="00075381"/>
    <w:rsid w:val="0007546B"/>
    <w:rsid w:val="0007730F"/>
    <w:rsid w:val="000849E8"/>
    <w:rsid w:val="00087A95"/>
    <w:rsid w:val="000915B1"/>
    <w:rsid w:val="000963F9"/>
    <w:rsid w:val="0009748E"/>
    <w:rsid w:val="000A4EBC"/>
    <w:rsid w:val="000B125F"/>
    <w:rsid w:val="000B18C9"/>
    <w:rsid w:val="000B4C35"/>
    <w:rsid w:val="000C7727"/>
    <w:rsid w:val="000D0A9D"/>
    <w:rsid w:val="000D0B76"/>
    <w:rsid w:val="000D174E"/>
    <w:rsid w:val="000D439D"/>
    <w:rsid w:val="000E0ABF"/>
    <w:rsid w:val="000E20EB"/>
    <w:rsid w:val="000E25F4"/>
    <w:rsid w:val="000E3074"/>
    <w:rsid w:val="000E51DB"/>
    <w:rsid w:val="000E6560"/>
    <w:rsid w:val="000E6857"/>
    <w:rsid w:val="000E6C5B"/>
    <w:rsid w:val="000F0EDB"/>
    <w:rsid w:val="000F3C51"/>
    <w:rsid w:val="000F4709"/>
    <w:rsid w:val="000F4FDE"/>
    <w:rsid w:val="000F61DD"/>
    <w:rsid w:val="001071E7"/>
    <w:rsid w:val="00110743"/>
    <w:rsid w:val="00122E30"/>
    <w:rsid w:val="001230D9"/>
    <w:rsid w:val="00125012"/>
    <w:rsid w:val="00126225"/>
    <w:rsid w:val="001320C9"/>
    <w:rsid w:val="00132212"/>
    <w:rsid w:val="0013262E"/>
    <w:rsid w:val="001334AA"/>
    <w:rsid w:val="0013381E"/>
    <w:rsid w:val="001351E8"/>
    <w:rsid w:val="00136F68"/>
    <w:rsid w:val="00142BEE"/>
    <w:rsid w:val="00147DF3"/>
    <w:rsid w:val="00151820"/>
    <w:rsid w:val="001543A2"/>
    <w:rsid w:val="00162E64"/>
    <w:rsid w:val="00164630"/>
    <w:rsid w:val="001656F0"/>
    <w:rsid w:val="0016621C"/>
    <w:rsid w:val="0017038C"/>
    <w:rsid w:val="00175938"/>
    <w:rsid w:val="00177057"/>
    <w:rsid w:val="00180BAD"/>
    <w:rsid w:val="00187FD7"/>
    <w:rsid w:val="00192F7E"/>
    <w:rsid w:val="0019435F"/>
    <w:rsid w:val="00195046"/>
    <w:rsid w:val="00196A96"/>
    <w:rsid w:val="001A066E"/>
    <w:rsid w:val="001A2AE0"/>
    <w:rsid w:val="001A5502"/>
    <w:rsid w:val="001A6683"/>
    <w:rsid w:val="001B311A"/>
    <w:rsid w:val="001B4B09"/>
    <w:rsid w:val="001B64A2"/>
    <w:rsid w:val="001C23FA"/>
    <w:rsid w:val="001C5AC5"/>
    <w:rsid w:val="001C5E23"/>
    <w:rsid w:val="001C6157"/>
    <w:rsid w:val="001D04CC"/>
    <w:rsid w:val="001D1595"/>
    <w:rsid w:val="001D1EBC"/>
    <w:rsid w:val="001D24AD"/>
    <w:rsid w:val="001E0F82"/>
    <w:rsid w:val="001E2AE7"/>
    <w:rsid w:val="001E2CB8"/>
    <w:rsid w:val="001F2364"/>
    <w:rsid w:val="001F3E3D"/>
    <w:rsid w:val="001F637A"/>
    <w:rsid w:val="001F6B77"/>
    <w:rsid w:val="0020644A"/>
    <w:rsid w:val="00206554"/>
    <w:rsid w:val="002125F4"/>
    <w:rsid w:val="002153B0"/>
    <w:rsid w:val="002176D6"/>
    <w:rsid w:val="00220C58"/>
    <w:rsid w:val="00224FEF"/>
    <w:rsid w:val="0022551E"/>
    <w:rsid w:val="00227EBD"/>
    <w:rsid w:val="002342ED"/>
    <w:rsid w:val="00236516"/>
    <w:rsid w:val="00237DED"/>
    <w:rsid w:val="00246AA0"/>
    <w:rsid w:val="002476A4"/>
    <w:rsid w:val="002508BC"/>
    <w:rsid w:val="002528DD"/>
    <w:rsid w:val="00253FD6"/>
    <w:rsid w:val="00261034"/>
    <w:rsid w:val="00264921"/>
    <w:rsid w:val="00266BEF"/>
    <w:rsid w:val="002670C2"/>
    <w:rsid w:val="00270E2F"/>
    <w:rsid w:val="00270EC8"/>
    <w:rsid w:val="00274023"/>
    <w:rsid w:val="00274A03"/>
    <w:rsid w:val="0027504B"/>
    <w:rsid w:val="00276782"/>
    <w:rsid w:val="0027726D"/>
    <w:rsid w:val="00277A80"/>
    <w:rsid w:val="0028000C"/>
    <w:rsid w:val="002838E9"/>
    <w:rsid w:val="002840C1"/>
    <w:rsid w:val="00285C29"/>
    <w:rsid w:val="002860C8"/>
    <w:rsid w:val="00286D3C"/>
    <w:rsid w:val="00286DC3"/>
    <w:rsid w:val="00293619"/>
    <w:rsid w:val="002951D8"/>
    <w:rsid w:val="002A212D"/>
    <w:rsid w:val="002A2134"/>
    <w:rsid w:val="002A2E9D"/>
    <w:rsid w:val="002A3C36"/>
    <w:rsid w:val="002A3E50"/>
    <w:rsid w:val="002A4D29"/>
    <w:rsid w:val="002A6002"/>
    <w:rsid w:val="002A7A25"/>
    <w:rsid w:val="002B3A48"/>
    <w:rsid w:val="002B5737"/>
    <w:rsid w:val="002B77F3"/>
    <w:rsid w:val="002C1F47"/>
    <w:rsid w:val="002C5773"/>
    <w:rsid w:val="002C7BA5"/>
    <w:rsid w:val="002D2F87"/>
    <w:rsid w:val="002D621A"/>
    <w:rsid w:val="002E020E"/>
    <w:rsid w:val="002E0585"/>
    <w:rsid w:val="002E09D1"/>
    <w:rsid w:val="002E1B26"/>
    <w:rsid w:val="002E3B2B"/>
    <w:rsid w:val="002E4DF1"/>
    <w:rsid w:val="002E58B3"/>
    <w:rsid w:val="002F1E06"/>
    <w:rsid w:val="002F27B9"/>
    <w:rsid w:val="003008C0"/>
    <w:rsid w:val="00301632"/>
    <w:rsid w:val="00303DEC"/>
    <w:rsid w:val="00307E4A"/>
    <w:rsid w:val="0031332E"/>
    <w:rsid w:val="0031795E"/>
    <w:rsid w:val="0032027C"/>
    <w:rsid w:val="0032404B"/>
    <w:rsid w:val="00324DD3"/>
    <w:rsid w:val="00327917"/>
    <w:rsid w:val="00327B66"/>
    <w:rsid w:val="003304DC"/>
    <w:rsid w:val="0033353F"/>
    <w:rsid w:val="00333952"/>
    <w:rsid w:val="00335CBB"/>
    <w:rsid w:val="00335CFE"/>
    <w:rsid w:val="00336D7F"/>
    <w:rsid w:val="003421FD"/>
    <w:rsid w:val="003424C1"/>
    <w:rsid w:val="00345265"/>
    <w:rsid w:val="00346566"/>
    <w:rsid w:val="00347958"/>
    <w:rsid w:val="003479A8"/>
    <w:rsid w:val="00351170"/>
    <w:rsid w:val="0035290D"/>
    <w:rsid w:val="00354C89"/>
    <w:rsid w:val="003550BA"/>
    <w:rsid w:val="00355F3A"/>
    <w:rsid w:val="003622F4"/>
    <w:rsid w:val="0036620C"/>
    <w:rsid w:val="003714B3"/>
    <w:rsid w:val="00372989"/>
    <w:rsid w:val="00374E4B"/>
    <w:rsid w:val="00374F37"/>
    <w:rsid w:val="00377446"/>
    <w:rsid w:val="00377DFA"/>
    <w:rsid w:val="003831F0"/>
    <w:rsid w:val="0038384D"/>
    <w:rsid w:val="00385606"/>
    <w:rsid w:val="003865A1"/>
    <w:rsid w:val="00386A2F"/>
    <w:rsid w:val="00391BE4"/>
    <w:rsid w:val="00393BAA"/>
    <w:rsid w:val="00394935"/>
    <w:rsid w:val="0039524F"/>
    <w:rsid w:val="003971CF"/>
    <w:rsid w:val="003A19ED"/>
    <w:rsid w:val="003A2082"/>
    <w:rsid w:val="003A34CE"/>
    <w:rsid w:val="003B1706"/>
    <w:rsid w:val="003B2B02"/>
    <w:rsid w:val="003B4813"/>
    <w:rsid w:val="003B5AD1"/>
    <w:rsid w:val="003B5BFB"/>
    <w:rsid w:val="003B6E21"/>
    <w:rsid w:val="003C1821"/>
    <w:rsid w:val="003C5044"/>
    <w:rsid w:val="003C7159"/>
    <w:rsid w:val="003C767D"/>
    <w:rsid w:val="003D3EB2"/>
    <w:rsid w:val="003D54A7"/>
    <w:rsid w:val="003D5BCF"/>
    <w:rsid w:val="003D65C4"/>
    <w:rsid w:val="003E116E"/>
    <w:rsid w:val="003E1D6B"/>
    <w:rsid w:val="003E2509"/>
    <w:rsid w:val="003E4A70"/>
    <w:rsid w:val="003E5102"/>
    <w:rsid w:val="003E6E87"/>
    <w:rsid w:val="003F336B"/>
    <w:rsid w:val="003F3A9E"/>
    <w:rsid w:val="003F55F6"/>
    <w:rsid w:val="004061D6"/>
    <w:rsid w:val="00407CE4"/>
    <w:rsid w:val="00410EE6"/>
    <w:rsid w:val="00412E9A"/>
    <w:rsid w:val="004131F7"/>
    <w:rsid w:val="00414692"/>
    <w:rsid w:val="00414B2B"/>
    <w:rsid w:val="00415C74"/>
    <w:rsid w:val="00420BEB"/>
    <w:rsid w:val="00422506"/>
    <w:rsid w:val="00422C17"/>
    <w:rsid w:val="004312F5"/>
    <w:rsid w:val="004314C1"/>
    <w:rsid w:val="0043199D"/>
    <w:rsid w:val="004346A0"/>
    <w:rsid w:val="00436270"/>
    <w:rsid w:val="00440FE2"/>
    <w:rsid w:val="00441B69"/>
    <w:rsid w:val="00442C2C"/>
    <w:rsid w:val="00444595"/>
    <w:rsid w:val="004465AF"/>
    <w:rsid w:val="00450646"/>
    <w:rsid w:val="0045346D"/>
    <w:rsid w:val="00454954"/>
    <w:rsid w:val="004570E3"/>
    <w:rsid w:val="0046048C"/>
    <w:rsid w:val="0046079D"/>
    <w:rsid w:val="00461632"/>
    <w:rsid w:val="004642B5"/>
    <w:rsid w:val="00465484"/>
    <w:rsid w:val="004657F3"/>
    <w:rsid w:val="004703D8"/>
    <w:rsid w:val="004705E8"/>
    <w:rsid w:val="00473345"/>
    <w:rsid w:val="00473A0A"/>
    <w:rsid w:val="0047620D"/>
    <w:rsid w:val="004774FC"/>
    <w:rsid w:val="004775E7"/>
    <w:rsid w:val="00483DD5"/>
    <w:rsid w:val="00484CF8"/>
    <w:rsid w:val="004857F8"/>
    <w:rsid w:val="00486F17"/>
    <w:rsid w:val="00496BDA"/>
    <w:rsid w:val="004A2D12"/>
    <w:rsid w:val="004A4C78"/>
    <w:rsid w:val="004B0CEA"/>
    <w:rsid w:val="004B0ECF"/>
    <w:rsid w:val="004B3DD2"/>
    <w:rsid w:val="004B436F"/>
    <w:rsid w:val="004B45AF"/>
    <w:rsid w:val="004B5BF5"/>
    <w:rsid w:val="004C29DB"/>
    <w:rsid w:val="004C4D62"/>
    <w:rsid w:val="004C6BD0"/>
    <w:rsid w:val="004C71A1"/>
    <w:rsid w:val="004C73B3"/>
    <w:rsid w:val="004D19A1"/>
    <w:rsid w:val="004D4064"/>
    <w:rsid w:val="004D73B6"/>
    <w:rsid w:val="004D7E89"/>
    <w:rsid w:val="004E04D4"/>
    <w:rsid w:val="004E217C"/>
    <w:rsid w:val="004E21D2"/>
    <w:rsid w:val="004E2693"/>
    <w:rsid w:val="004E4810"/>
    <w:rsid w:val="004E4E84"/>
    <w:rsid w:val="004F13A5"/>
    <w:rsid w:val="004F7176"/>
    <w:rsid w:val="00501158"/>
    <w:rsid w:val="005028D4"/>
    <w:rsid w:val="005032E9"/>
    <w:rsid w:val="005054DB"/>
    <w:rsid w:val="00510ED7"/>
    <w:rsid w:val="0051473D"/>
    <w:rsid w:val="00515A8A"/>
    <w:rsid w:val="00516187"/>
    <w:rsid w:val="0052039A"/>
    <w:rsid w:val="00522DA5"/>
    <w:rsid w:val="005268C3"/>
    <w:rsid w:val="00535104"/>
    <w:rsid w:val="00535ABE"/>
    <w:rsid w:val="00536CEB"/>
    <w:rsid w:val="00536E23"/>
    <w:rsid w:val="00540E1A"/>
    <w:rsid w:val="005415F9"/>
    <w:rsid w:val="00542725"/>
    <w:rsid w:val="0054552C"/>
    <w:rsid w:val="00550D99"/>
    <w:rsid w:val="00552494"/>
    <w:rsid w:val="005571D6"/>
    <w:rsid w:val="005605BA"/>
    <w:rsid w:val="005620D1"/>
    <w:rsid w:val="005621C7"/>
    <w:rsid w:val="00570A72"/>
    <w:rsid w:val="00576F6C"/>
    <w:rsid w:val="005824E1"/>
    <w:rsid w:val="005855A3"/>
    <w:rsid w:val="00590562"/>
    <w:rsid w:val="00593EA3"/>
    <w:rsid w:val="00595C9A"/>
    <w:rsid w:val="00595E35"/>
    <w:rsid w:val="00596084"/>
    <w:rsid w:val="005A14F5"/>
    <w:rsid w:val="005A2747"/>
    <w:rsid w:val="005B12B5"/>
    <w:rsid w:val="005B4B68"/>
    <w:rsid w:val="005B6466"/>
    <w:rsid w:val="005B7999"/>
    <w:rsid w:val="005C0E04"/>
    <w:rsid w:val="005C2620"/>
    <w:rsid w:val="005C382A"/>
    <w:rsid w:val="005C655C"/>
    <w:rsid w:val="005C665A"/>
    <w:rsid w:val="005C7BE7"/>
    <w:rsid w:val="005D26DF"/>
    <w:rsid w:val="005D4D75"/>
    <w:rsid w:val="005E01FD"/>
    <w:rsid w:val="005E214C"/>
    <w:rsid w:val="005E544D"/>
    <w:rsid w:val="005E6EA4"/>
    <w:rsid w:val="005F1648"/>
    <w:rsid w:val="005F303D"/>
    <w:rsid w:val="005F37F1"/>
    <w:rsid w:val="00600C1F"/>
    <w:rsid w:val="0060313C"/>
    <w:rsid w:val="0060375F"/>
    <w:rsid w:val="0060419F"/>
    <w:rsid w:val="00604606"/>
    <w:rsid w:val="0060720C"/>
    <w:rsid w:val="00607C81"/>
    <w:rsid w:val="0061228E"/>
    <w:rsid w:val="006132DC"/>
    <w:rsid w:val="00613548"/>
    <w:rsid w:val="00617F29"/>
    <w:rsid w:val="00624E38"/>
    <w:rsid w:val="006267E2"/>
    <w:rsid w:val="006269E2"/>
    <w:rsid w:val="0062713E"/>
    <w:rsid w:val="00637C22"/>
    <w:rsid w:val="006450D1"/>
    <w:rsid w:val="006536B2"/>
    <w:rsid w:val="0065506C"/>
    <w:rsid w:val="0066065A"/>
    <w:rsid w:val="0066111E"/>
    <w:rsid w:val="006619DC"/>
    <w:rsid w:val="006630DA"/>
    <w:rsid w:val="0066452E"/>
    <w:rsid w:val="00664B2F"/>
    <w:rsid w:val="00667D74"/>
    <w:rsid w:val="00670462"/>
    <w:rsid w:val="00670AAE"/>
    <w:rsid w:val="00672EC9"/>
    <w:rsid w:val="006772AF"/>
    <w:rsid w:val="00681CF8"/>
    <w:rsid w:val="00682AB4"/>
    <w:rsid w:val="006856CC"/>
    <w:rsid w:val="00685B12"/>
    <w:rsid w:val="00687F82"/>
    <w:rsid w:val="00691C5E"/>
    <w:rsid w:val="00693263"/>
    <w:rsid w:val="00693375"/>
    <w:rsid w:val="00693647"/>
    <w:rsid w:val="0069594A"/>
    <w:rsid w:val="0069692B"/>
    <w:rsid w:val="00697C43"/>
    <w:rsid w:val="006A4685"/>
    <w:rsid w:val="006A46F6"/>
    <w:rsid w:val="006A6B8D"/>
    <w:rsid w:val="006A6BA6"/>
    <w:rsid w:val="006B336A"/>
    <w:rsid w:val="006B58FA"/>
    <w:rsid w:val="006B6342"/>
    <w:rsid w:val="006B7CB4"/>
    <w:rsid w:val="006C09AB"/>
    <w:rsid w:val="006C1789"/>
    <w:rsid w:val="006C5581"/>
    <w:rsid w:val="006D4600"/>
    <w:rsid w:val="006E36C6"/>
    <w:rsid w:val="006E3D51"/>
    <w:rsid w:val="006F1523"/>
    <w:rsid w:val="006F36C2"/>
    <w:rsid w:val="006F5192"/>
    <w:rsid w:val="00700F41"/>
    <w:rsid w:val="00701326"/>
    <w:rsid w:val="0070334E"/>
    <w:rsid w:val="00703480"/>
    <w:rsid w:val="00703D23"/>
    <w:rsid w:val="00704031"/>
    <w:rsid w:val="00704CC3"/>
    <w:rsid w:val="007053F1"/>
    <w:rsid w:val="00711029"/>
    <w:rsid w:val="007127BD"/>
    <w:rsid w:val="00712CE1"/>
    <w:rsid w:val="00713A3A"/>
    <w:rsid w:val="007149B8"/>
    <w:rsid w:val="00715149"/>
    <w:rsid w:val="0071566C"/>
    <w:rsid w:val="0071647A"/>
    <w:rsid w:val="007168B5"/>
    <w:rsid w:val="00717E15"/>
    <w:rsid w:val="007246E1"/>
    <w:rsid w:val="00724C3D"/>
    <w:rsid w:val="00724D00"/>
    <w:rsid w:val="007268F2"/>
    <w:rsid w:val="00726F14"/>
    <w:rsid w:val="00726F95"/>
    <w:rsid w:val="00730B86"/>
    <w:rsid w:val="007318E1"/>
    <w:rsid w:val="00744E82"/>
    <w:rsid w:val="00745A0C"/>
    <w:rsid w:val="00746F03"/>
    <w:rsid w:val="007477B4"/>
    <w:rsid w:val="00752573"/>
    <w:rsid w:val="00752F9E"/>
    <w:rsid w:val="0076245B"/>
    <w:rsid w:val="00770657"/>
    <w:rsid w:val="00771083"/>
    <w:rsid w:val="00773889"/>
    <w:rsid w:val="00773B54"/>
    <w:rsid w:val="00775D35"/>
    <w:rsid w:val="007762A2"/>
    <w:rsid w:val="007803D1"/>
    <w:rsid w:val="00782576"/>
    <w:rsid w:val="00782A06"/>
    <w:rsid w:val="00793361"/>
    <w:rsid w:val="00795693"/>
    <w:rsid w:val="00797E22"/>
    <w:rsid w:val="007A0468"/>
    <w:rsid w:val="007A3F0F"/>
    <w:rsid w:val="007A45E6"/>
    <w:rsid w:val="007A740F"/>
    <w:rsid w:val="007B08C7"/>
    <w:rsid w:val="007B2963"/>
    <w:rsid w:val="007B2F13"/>
    <w:rsid w:val="007B4162"/>
    <w:rsid w:val="007B5448"/>
    <w:rsid w:val="007B63E0"/>
    <w:rsid w:val="007C1AB8"/>
    <w:rsid w:val="007C1CAB"/>
    <w:rsid w:val="007C2D83"/>
    <w:rsid w:val="007C4569"/>
    <w:rsid w:val="007C7002"/>
    <w:rsid w:val="007D0386"/>
    <w:rsid w:val="007D2518"/>
    <w:rsid w:val="007D28BA"/>
    <w:rsid w:val="007D7E39"/>
    <w:rsid w:val="007E2CC4"/>
    <w:rsid w:val="007E3006"/>
    <w:rsid w:val="007E33A1"/>
    <w:rsid w:val="007E3864"/>
    <w:rsid w:val="007E44B8"/>
    <w:rsid w:val="007F2A5E"/>
    <w:rsid w:val="007F34A2"/>
    <w:rsid w:val="007F62A0"/>
    <w:rsid w:val="007F7BBE"/>
    <w:rsid w:val="008100F6"/>
    <w:rsid w:val="00812226"/>
    <w:rsid w:val="00812BA8"/>
    <w:rsid w:val="00815F6D"/>
    <w:rsid w:val="0081636B"/>
    <w:rsid w:val="00822DAE"/>
    <w:rsid w:val="00827D34"/>
    <w:rsid w:val="0083071B"/>
    <w:rsid w:val="00830987"/>
    <w:rsid w:val="00830F36"/>
    <w:rsid w:val="00831EDA"/>
    <w:rsid w:val="008328A3"/>
    <w:rsid w:val="00832A91"/>
    <w:rsid w:val="008417FA"/>
    <w:rsid w:val="00842CCF"/>
    <w:rsid w:val="0084358E"/>
    <w:rsid w:val="00850790"/>
    <w:rsid w:val="0085250A"/>
    <w:rsid w:val="008545F2"/>
    <w:rsid w:val="00854E92"/>
    <w:rsid w:val="0085508D"/>
    <w:rsid w:val="00861104"/>
    <w:rsid w:val="0086290A"/>
    <w:rsid w:val="00864DC8"/>
    <w:rsid w:val="008678F7"/>
    <w:rsid w:val="00871831"/>
    <w:rsid w:val="00873F2B"/>
    <w:rsid w:val="00875B55"/>
    <w:rsid w:val="008771C4"/>
    <w:rsid w:val="008837BD"/>
    <w:rsid w:val="00883D78"/>
    <w:rsid w:val="00891E4C"/>
    <w:rsid w:val="00893712"/>
    <w:rsid w:val="0089489C"/>
    <w:rsid w:val="00895DFA"/>
    <w:rsid w:val="008972D4"/>
    <w:rsid w:val="008A05F2"/>
    <w:rsid w:val="008A0A6F"/>
    <w:rsid w:val="008A23DE"/>
    <w:rsid w:val="008A3DA3"/>
    <w:rsid w:val="008A3DCE"/>
    <w:rsid w:val="008A56C2"/>
    <w:rsid w:val="008A6B57"/>
    <w:rsid w:val="008A7030"/>
    <w:rsid w:val="008B1F32"/>
    <w:rsid w:val="008B5018"/>
    <w:rsid w:val="008B553D"/>
    <w:rsid w:val="008C31D8"/>
    <w:rsid w:val="008C6E79"/>
    <w:rsid w:val="008D0055"/>
    <w:rsid w:val="008D3BC2"/>
    <w:rsid w:val="008D4E9E"/>
    <w:rsid w:val="008E014E"/>
    <w:rsid w:val="008E6100"/>
    <w:rsid w:val="008E76BC"/>
    <w:rsid w:val="008F19D5"/>
    <w:rsid w:val="008F388C"/>
    <w:rsid w:val="008F421D"/>
    <w:rsid w:val="008F5023"/>
    <w:rsid w:val="009002EC"/>
    <w:rsid w:val="009043CC"/>
    <w:rsid w:val="00905E73"/>
    <w:rsid w:val="00910817"/>
    <w:rsid w:val="009115DF"/>
    <w:rsid w:val="00913527"/>
    <w:rsid w:val="009218F3"/>
    <w:rsid w:val="009267A8"/>
    <w:rsid w:val="00927B84"/>
    <w:rsid w:val="009378F3"/>
    <w:rsid w:val="00947DF9"/>
    <w:rsid w:val="0095116B"/>
    <w:rsid w:val="0095150B"/>
    <w:rsid w:val="00953E2C"/>
    <w:rsid w:val="00955A80"/>
    <w:rsid w:val="00960E2A"/>
    <w:rsid w:val="00964788"/>
    <w:rsid w:val="00965ACC"/>
    <w:rsid w:val="00967D80"/>
    <w:rsid w:val="00970CCF"/>
    <w:rsid w:val="0097354E"/>
    <w:rsid w:val="00973F96"/>
    <w:rsid w:val="00974056"/>
    <w:rsid w:val="00976083"/>
    <w:rsid w:val="00982D9F"/>
    <w:rsid w:val="00984B82"/>
    <w:rsid w:val="00985AE0"/>
    <w:rsid w:val="0098770F"/>
    <w:rsid w:val="00990C20"/>
    <w:rsid w:val="0099141A"/>
    <w:rsid w:val="00993735"/>
    <w:rsid w:val="00994ADE"/>
    <w:rsid w:val="00996C09"/>
    <w:rsid w:val="0099723C"/>
    <w:rsid w:val="009A33C9"/>
    <w:rsid w:val="009A3FD3"/>
    <w:rsid w:val="009A52F6"/>
    <w:rsid w:val="009A6303"/>
    <w:rsid w:val="009A6D6B"/>
    <w:rsid w:val="009A6E12"/>
    <w:rsid w:val="009A71F3"/>
    <w:rsid w:val="009B3FB8"/>
    <w:rsid w:val="009B5953"/>
    <w:rsid w:val="009B5D6F"/>
    <w:rsid w:val="009B6065"/>
    <w:rsid w:val="009B6398"/>
    <w:rsid w:val="009B6A16"/>
    <w:rsid w:val="009B78DC"/>
    <w:rsid w:val="009B7923"/>
    <w:rsid w:val="009C145B"/>
    <w:rsid w:val="009C441D"/>
    <w:rsid w:val="009C4D3A"/>
    <w:rsid w:val="009D146B"/>
    <w:rsid w:val="009D1C18"/>
    <w:rsid w:val="009E35C5"/>
    <w:rsid w:val="009E661B"/>
    <w:rsid w:val="009E78E9"/>
    <w:rsid w:val="009E7CA0"/>
    <w:rsid w:val="009F6239"/>
    <w:rsid w:val="009F7C71"/>
    <w:rsid w:val="00A012D4"/>
    <w:rsid w:val="00A01983"/>
    <w:rsid w:val="00A020FB"/>
    <w:rsid w:val="00A0251C"/>
    <w:rsid w:val="00A0292C"/>
    <w:rsid w:val="00A03A39"/>
    <w:rsid w:val="00A04698"/>
    <w:rsid w:val="00A04748"/>
    <w:rsid w:val="00A05A26"/>
    <w:rsid w:val="00A1065E"/>
    <w:rsid w:val="00A107D9"/>
    <w:rsid w:val="00A1173C"/>
    <w:rsid w:val="00A14863"/>
    <w:rsid w:val="00A15D9C"/>
    <w:rsid w:val="00A15DD1"/>
    <w:rsid w:val="00A165FA"/>
    <w:rsid w:val="00A200D7"/>
    <w:rsid w:val="00A21075"/>
    <w:rsid w:val="00A22483"/>
    <w:rsid w:val="00A25DEB"/>
    <w:rsid w:val="00A26983"/>
    <w:rsid w:val="00A333FB"/>
    <w:rsid w:val="00A34A20"/>
    <w:rsid w:val="00A3631B"/>
    <w:rsid w:val="00A36B83"/>
    <w:rsid w:val="00A37EC9"/>
    <w:rsid w:val="00A40EC6"/>
    <w:rsid w:val="00A41512"/>
    <w:rsid w:val="00A4309E"/>
    <w:rsid w:val="00A43439"/>
    <w:rsid w:val="00A4516E"/>
    <w:rsid w:val="00A46AD0"/>
    <w:rsid w:val="00A46FBA"/>
    <w:rsid w:val="00A5020E"/>
    <w:rsid w:val="00A50A9A"/>
    <w:rsid w:val="00A51B1D"/>
    <w:rsid w:val="00A559BA"/>
    <w:rsid w:val="00A56FA9"/>
    <w:rsid w:val="00A60B9F"/>
    <w:rsid w:val="00A623CB"/>
    <w:rsid w:val="00A63520"/>
    <w:rsid w:val="00A64159"/>
    <w:rsid w:val="00A654F1"/>
    <w:rsid w:val="00A705F5"/>
    <w:rsid w:val="00A77F43"/>
    <w:rsid w:val="00A85E27"/>
    <w:rsid w:val="00A87762"/>
    <w:rsid w:val="00A94EA5"/>
    <w:rsid w:val="00AA2A35"/>
    <w:rsid w:val="00AA50EF"/>
    <w:rsid w:val="00AA633C"/>
    <w:rsid w:val="00AA6879"/>
    <w:rsid w:val="00AB1C5B"/>
    <w:rsid w:val="00AB2110"/>
    <w:rsid w:val="00AC6083"/>
    <w:rsid w:val="00AC714A"/>
    <w:rsid w:val="00AD061F"/>
    <w:rsid w:val="00AD0AAF"/>
    <w:rsid w:val="00AD0B15"/>
    <w:rsid w:val="00AD0DBE"/>
    <w:rsid w:val="00AD31F6"/>
    <w:rsid w:val="00AD4339"/>
    <w:rsid w:val="00AD5BA3"/>
    <w:rsid w:val="00AD6DD7"/>
    <w:rsid w:val="00AE020F"/>
    <w:rsid w:val="00AE077A"/>
    <w:rsid w:val="00AE14D4"/>
    <w:rsid w:val="00AE3D66"/>
    <w:rsid w:val="00AE3DD4"/>
    <w:rsid w:val="00AF439F"/>
    <w:rsid w:val="00B01056"/>
    <w:rsid w:val="00B025AE"/>
    <w:rsid w:val="00B12977"/>
    <w:rsid w:val="00B12C77"/>
    <w:rsid w:val="00B14A26"/>
    <w:rsid w:val="00B14E35"/>
    <w:rsid w:val="00B1539E"/>
    <w:rsid w:val="00B21570"/>
    <w:rsid w:val="00B23931"/>
    <w:rsid w:val="00B23DB4"/>
    <w:rsid w:val="00B33C37"/>
    <w:rsid w:val="00B412F6"/>
    <w:rsid w:val="00B475FA"/>
    <w:rsid w:val="00B5016F"/>
    <w:rsid w:val="00B5306C"/>
    <w:rsid w:val="00B54B41"/>
    <w:rsid w:val="00B658F5"/>
    <w:rsid w:val="00B71944"/>
    <w:rsid w:val="00B71BCB"/>
    <w:rsid w:val="00B73AAD"/>
    <w:rsid w:val="00B7560D"/>
    <w:rsid w:val="00B765EF"/>
    <w:rsid w:val="00B821E0"/>
    <w:rsid w:val="00B85184"/>
    <w:rsid w:val="00B86B02"/>
    <w:rsid w:val="00B87C5E"/>
    <w:rsid w:val="00B93448"/>
    <w:rsid w:val="00B9742E"/>
    <w:rsid w:val="00BA2A8F"/>
    <w:rsid w:val="00BA4CF7"/>
    <w:rsid w:val="00BB1963"/>
    <w:rsid w:val="00BB3EA5"/>
    <w:rsid w:val="00BB43C2"/>
    <w:rsid w:val="00BB5855"/>
    <w:rsid w:val="00BB5F0C"/>
    <w:rsid w:val="00BC2E34"/>
    <w:rsid w:val="00BC5E3E"/>
    <w:rsid w:val="00BC78A3"/>
    <w:rsid w:val="00BD5F0B"/>
    <w:rsid w:val="00BE2A66"/>
    <w:rsid w:val="00BE39D6"/>
    <w:rsid w:val="00BE6306"/>
    <w:rsid w:val="00BE6DD3"/>
    <w:rsid w:val="00BF3C07"/>
    <w:rsid w:val="00BF76A0"/>
    <w:rsid w:val="00BF77C5"/>
    <w:rsid w:val="00C02A49"/>
    <w:rsid w:val="00C05391"/>
    <w:rsid w:val="00C05D22"/>
    <w:rsid w:val="00C1142E"/>
    <w:rsid w:val="00C12A73"/>
    <w:rsid w:val="00C16AE0"/>
    <w:rsid w:val="00C204CE"/>
    <w:rsid w:val="00C20D28"/>
    <w:rsid w:val="00C21C4B"/>
    <w:rsid w:val="00C2593C"/>
    <w:rsid w:val="00C259F5"/>
    <w:rsid w:val="00C301FE"/>
    <w:rsid w:val="00C310C5"/>
    <w:rsid w:val="00C33209"/>
    <w:rsid w:val="00C33A97"/>
    <w:rsid w:val="00C40454"/>
    <w:rsid w:val="00C404DA"/>
    <w:rsid w:val="00C46764"/>
    <w:rsid w:val="00C50767"/>
    <w:rsid w:val="00C54827"/>
    <w:rsid w:val="00C56181"/>
    <w:rsid w:val="00C5637B"/>
    <w:rsid w:val="00C56F0C"/>
    <w:rsid w:val="00C575D2"/>
    <w:rsid w:val="00C61A0A"/>
    <w:rsid w:val="00C620F6"/>
    <w:rsid w:val="00C627FC"/>
    <w:rsid w:val="00C64F95"/>
    <w:rsid w:val="00C67697"/>
    <w:rsid w:val="00C701D7"/>
    <w:rsid w:val="00C71BED"/>
    <w:rsid w:val="00C8046A"/>
    <w:rsid w:val="00C81F2B"/>
    <w:rsid w:val="00C836A4"/>
    <w:rsid w:val="00C84F86"/>
    <w:rsid w:val="00C85E2D"/>
    <w:rsid w:val="00C873A5"/>
    <w:rsid w:val="00C908E9"/>
    <w:rsid w:val="00C91222"/>
    <w:rsid w:val="00C919D8"/>
    <w:rsid w:val="00C9205D"/>
    <w:rsid w:val="00C92716"/>
    <w:rsid w:val="00C92B44"/>
    <w:rsid w:val="00C92CA8"/>
    <w:rsid w:val="00C9721A"/>
    <w:rsid w:val="00CA3062"/>
    <w:rsid w:val="00CA38FC"/>
    <w:rsid w:val="00CA682B"/>
    <w:rsid w:val="00CA7BB2"/>
    <w:rsid w:val="00CB0417"/>
    <w:rsid w:val="00CB3DC1"/>
    <w:rsid w:val="00CB559D"/>
    <w:rsid w:val="00CC34AA"/>
    <w:rsid w:val="00CC48A9"/>
    <w:rsid w:val="00CD1BB7"/>
    <w:rsid w:val="00CD3754"/>
    <w:rsid w:val="00CD3786"/>
    <w:rsid w:val="00CD38C2"/>
    <w:rsid w:val="00CD3D70"/>
    <w:rsid w:val="00CD4378"/>
    <w:rsid w:val="00CE20D0"/>
    <w:rsid w:val="00CE218E"/>
    <w:rsid w:val="00CE47E8"/>
    <w:rsid w:val="00CE64F8"/>
    <w:rsid w:val="00CE7835"/>
    <w:rsid w:val="00CF59C8"/>
    <w:rsid w:val="00CF7241"/>
    <w:rsid w:val="00D017F4"/>
    <w:rsid w:val="00D01E61"/>
    <w:rsid w:val="00D03A05"/>
    <w:rsid w:val="00D0458D"/>
    <w:rsid w:val="00D056C6"/>
    <w:rsid w:val="00D07316"/>
    <w:rsid w:val="00D10BD6"/>
    <w:rsid w:val="00D15D0F"/>
    <w:rsid w:val="00D2459B"/>
    <w:rsid w:val="00D25A89"/>
    <w:rsid w:val="00D26A3A"/>
    <w:rsid w:val="00D26EEC"/>
    <w:rsid w:val="00D32E45"/>
    <w:rsid w:val="00D3331C"/>
    <w:rsid w:val="00D4120B"/>
    <w:rsid w:val="00D52000"/>
    <w:rsid w:val="00D60F78"/>
    <w:rsid w:val="00D66945"/>
    <w:rsid w:val="00D6733E"/>
    <w:rsid w:val="00D676CC"/>
    <w:rsid w:val="00D70B88"/>
    <w:rsid w:val="00D73250"/>
    <w:rsid w:val="00D76104"/>
    <w:rsid w:val="00D81317"/>
    <w:rsid w:val="00D85305"/>
    <w:rsid w:val="00D871B9"/>
    <w:rsid w:val="00D87C70"/>
    <w:rsid w:val="00DA4AA4"/>
    <w:rsid w:val="00DA7EA8"/>
    <w:rsid w:val="00DB0080"/>
    <w:rsid w:val="00DB0497"/>
    <w:rsid w:val="00DB1727"/>
    <w:rsid w:val="00DB68C0"/>
    <w:rsid w:val="00DB6D99"/>
    <w:rsid w:val="00DB7D5D"/>
    <w:rsid w:val="00DC235F"/>
    <w:rsid w:val="00DD1C19"/>
    <w:rsid w:val="00DD5B50"/>
    <w:rsid w:val="00DE1E5C"/>
    <w:rsid w:val="00DE229B"/>
    <w:rsid w:val="00DE2D88"/>
    <w:rsid w:val="00DE56B5"/>
    <w:rsid w:val="00DF6C4F"/>
    <w:rsid w:val="00E02B7F"/>
    <w:rsid w:val="00E037A6"/>
    <w:rsid w:val="00E03961"/>
    <w:rsid w:val="00E03B9C"/>
    <w:rsid w:val="00E100FC"/>
    <w:rsid w:val="00E12CCE"/>
    <w:rsid w:val="00E20603"/>
    <w:rsid w:val="00E21865"/>
    <w:rsid w:val="00E230D3"/>
    <w:rsid w:val="00E231E5"/>
    <w:rsid w:val="00E23C7C"/>
    <w:rsid w:val="00E23F46"/>
    <w:rsid w:val="00E25E34"/>
    <w:rsid w:val="00E326F0"/>
    <w:rsid w:val="00E33517"/>
    <w:rsid w:val="00E353B9"/>
    <w:rsid w:val="00E374FB"/>
    <w:rsid w:val="00E43920"/>
    <w:rsid w:val="00E45DD3"/>
    <w:rsid w:val="00E45EE1"/>
    <w:rsid w:val="00E469AB"/>
    <w:rsid w:val="00E51F87"/>
    <w:rsid w:val="00E52478"/>
    <w:rsid w:val="00E53CFC"/>
    <w:rsid w:val="00E56507"/>
    <w:rsid w:val="00E567DE"/>
    <w:rsid w:val="00E60711"/>
    <w:rsid w:val="00E62D7D"/>
    <w:rsid w:val="00E63272"/>
    <w:rsid w:val="00E65683"/>
    <w:rsid w:val="00E66577"/>
    <w:rsid w:val="00E70668"/>
    <w:rsid w:val="00E73052"/>
    <w:rsid w:val="00E73D57"/>
    <w:rsid w:val="00E7569D"/>
    <w:rsid w:val="00E76902"/>
    <w:rsid w:val="00E82444"/>
    <w:rsid w:val="00E840D5"/>
    <w:rsid w:val="00E85826"/>
    <w:rsid w:val="00E8622B"/>
    <w:rsid w:val="00E94A8E"/>
    <w:rsid w:val="00E95186"/>
    <w:rsid w:val="00E9700F"/>
    <w:rsid w:val="00EA0AA0"/>
    <w:rsid w:val="00EA13DD"/>
    <w:rsid w:val="00EA33F3"/>
    <w:rsid w:val="00EA6B99"/>
    <w:rsid w:val="00EB0477"/>
    <w:rsid w:val="00EB06C8"/>
    <w:rsid w:val="00EB588D"/>
    <w:rsid w:val="00EB74DF"/>
    <w:rsid w:val="00EC2A78"/>
    <w:rsid w:val="00EC5CEB"/>
    <w:rsid w:val="00EC6BC4"/>
    <w:rsid w:val="00EC7CCE"/>
    <w:rsid w:val="00ED02C3"/>
    <w:rsid w:val="00ED24EA"/>
    <w:rsid w:val="00ED27CB"/>
    <w:rsid w:val="00ED677C"/>
    <w:rsid w:val="00EE0D47"/>
    <w:rsid w:val="00EE463A"/>
    <w:rsid w:val="00EE4783"/>
    <w:rsid w:val="00EE7E47"/>
    <w:rsid w:val="00EF03F7"/>
    <w:rsid w:val="00EF0DAD"/>
    <w:rsid w:val="00F000CE"/>
    <w:rsid w:val="00F0127B"/>
    <w:rsid w:val="00F02C39"/>
    <w:rsid w:val="00F02F6A"/>
    <w:rsid w:val="00F040D2"/>
    <w:rsid w:val="00F10976"/>
    <w:rsid w:val="00F1145A"/>
    <w:rsid w:val="00F12ED6"/>
    <w:rsid w:val="00F13D35"/>
    <w:rsid w:val="00F14DAE"/>
    <w:rsid w:val="00F162F9"/>
    <w:rsid w:val="00F16C00"/>
    <w:rsid w:val="00F17451"/>
    <w:rsid w:val="00F1794D"/>
    <w:rsid w:val="00F205E8"/>
    <w:rsid w:val="00F20FBB"/>
    <w:rsid w:val="00F23650"/>
    <w:rsid w:val="00F23712"/>
    <w:rsid w:val="00F267E2"/>
    <w:rsid w:val="00F32145"/>
    <w:rsid w:val="00F329A5"/>
    <w:rsid w:val="00F350C2"/>
    <w:rsid w:val="00F37E6A"/>
    <w:rsid w:val="00F401D2"/>
    <w:rsid w:val="00F42D51"/>
    <w:rsid w:val="00F43F7B"/>
    <w:rsid w:val="00F4587A"/>
    <w:rsid w:val="00F47FAC"/>
    <w:rsid w:val="00F50C0D"/>
    <w:rsid w:val="00F515D5"/>
    <w:rsid w:val="00F521B0"/>
    <w:rsid w:val="00F53CB1"/>
    <w:rsid w:val="00F5526D"/>
    <w:rsid w:val="00F569E3"/>
    <w:rsid w:val="00F56CB3"/>
    <w:rsid w:val="00F65C03"/>
    <w:rsid w:val="00F66B35"/>
    <w:rsid w:val="00F66F94"/>
    <w:rsid w:val="00F705A5"/>
    <w:rsid w:val="00F70D09"/>
    <w:rsid w:val="00F72084"/>
    <w:rsid w:val="00F736B6"/>
    <w:rsid w:val="00F74310"/>
    <w:rsid w:val="00F779A1"/>
    <w:rsid w:val="00F8134E"/>
    <w:rsid w:val="00F817D0"/>
    <w:rsid w:val="00F90EA8"/>
    <w:rsid w:val="00F91F45"/>
    <w:rsid w:val="00F92E2C"/>
    <w:rsid w:val="00FA2810"/>
    <w:rsid w:val="00FA3B6F"/>
    <w:rsid w:val="00FA62CF"/>
    <w:rsid w:val="00FA7520"/>
    <w:rsid w:val="00FA7F89"/>
    <w:rsid w:val="00FB332F"/>
    <w:rsid w:val="00FB545E"/>
    <w:rsid w:val="00FB5D0C"/>
    <w:rsid w:val="00FB6C4C"/>
    <w:rsid w:val="00FB7112"/>
    <w:rsid w:val="00FC34B5"/>
    <w:rsid w:val="00FC6A4F"/>
    <w:rsid w:val="00FD0F88"/>
    <w:rsid w:val="00FD5C14"/>
    <w:rsid w:val="00FD6E56"/>
    <w:rsid w:val="00FE01B7"/>
    <w:rsid w:val="00FE24C4"/>
    <w:rsid w:val="00FE5CB2"/>
    <w:rsid w:val="00FE77BF"/>
    <w:rsid w:val="00FF29CD"/>
    <w:rsid w:val="00FF2C65"/>
    <w:rsid w:val="00FF2F14"/>
    <w:rsid w:val="00FF4262"/>
    <w:rsid w:val="4B1726EB"/>
    <w:rsid w:val="6B56FD3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1A27F"/>
  <w15:chartTrackingRefBased/>
  <w15:docId w15:val="{72D3FD1C-05D1-480D-9A24-264B896F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2989"/>
    <w:pPr>
      <w:spacing w:after="0" w:line="293" w:lineRule="auto"/>
    </w:pPr>
    <w:rPr>
      <w:rFonts w:ascii="Arial" w:hAnsi="Arial" w:cs="Times New Roman"/>
      <w:color w:val="53565A" w:themeColor="text2"/>
      <w:szCs w:val="24"/>
      <w:lang w:eastAsia="nl-BE"/>
    </w:rPr>
  </w:style>
  <w:style w:type="paragraph" w:styleId="Kop1">
    <w:name w:val="heading 1"/>
    <w:basedOn w:val="0HoofdtitelVVSG"/>
    <w:next w:val="Standaard"/>
    <w:link w:val="Kop1Char"/>
    <w:rsid w:val="001A6683"/>
    <w:pPr>
      <w:outlineLvl w:val="0"/>
    </w:pPr>
  </w:style>
  <w:style w:type="paragraph" w:styleId="Kop2">
    <w:name w:val="heading 2"/>
    <w:basedOn w:val="0OndertitelVVSG"/>
    <w:next w:val="Standaard"/>
    <w:link w:val="Kop2Char"/>
    <w:uiPriority w:val="9"/>
    <w:unhideWhenUsed/>
    <w:rsid w:val="001A6683"/>
    <w:pPr>
      <w:outlineLvl w:val="1"/>
    </w:pPr>
  </w:style>
  <w:style w:type="paragraph" w:styleId="Kop3">
    <w:name w:val="heading 3"/>
    <w:basedOn w:val="1TeksttitelVVSG"/>
    <w:next w:val="Standaard"/>
    <w:link w:val="Kop3Char"/>
    <w:rsid w:val="001A6683"/>
    <w:pPr>
      <w:outlineLvl w:val="2"/>
    </w:pPr>
  </w:style>
  <w:style w:type="paragraph" w:styleId="Kop4">
    <w:name w:val="heading 4"/>
    <w:basedOn w:val="2TussentitelVVSG"/>
    <w:next w:val="Standaard"/>
    <w:link w:val="Kop4Char"/>
    <w:uiPriority w:val="9"/>
    <w:unhideWhenUsed/>
    <w:rsid w:val="001A6683"/>
    <w:pPr>
      <w:outlineLvl w:val="3"/>
    </w:pPr>
  </w:style>
  <w:style w:type="paragraph" w:styleId="Kop5">
    <w:name w:val="heading 5"/>
    <w:basedOn w:val="Standaard"/>
    <w:next w:val="Standaard"/>
    <w:link w:val="Kop5Char"/>
    <w:uiPriority w:val="9"/>
    <w:unhideWhenUsed/>
    <w:qFormat/>
    <w:rsid w:val="0022551E"/>
    <w:pPr>
      <w:keepNext/>
      <w:keepLines/>
      <w:spacing w:before="40"/>
      <w:outlineLvl w:val="4"/>
    </w:pPr>
    <w:rPr>
      <w:rFonts w:asciiTheme="majorHAnsi" w:eastAsiaTheme="majorEastAsia" w:hAnsiTheme="majorHAnsi" w:cstheme="majorBidi"/>
      <w:color w:val="31831F"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0C7727"/>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0C7727"/>
    <w:rPr>
      <w:rFonts w:ascii="Arial" w:hAnsi="Arial" w:cs="Times New Roman"/>
      <w:color w:val="FFFFFF" w:themeColor="background1"/>
      <w:sz w:val="20"/>
      <w:szCs w:val="20"/>
      <w:lang w:val="nl-NL" w:eastAsia="nl-BE"/>
    </w:rPr>
  </w:style>
  <w:style w:type="character" w:customStyle="1" w:styleId="Kop1Char">
    <w:name w:val="Kop 1 Char"/>
    <w:basedOn w:val="Standaardalinea-lettertype"/>
    <w:link w:val="Kop1"/>
    <w:rsid w:val="001A6683"/>
    <w:rPr>
      <w:rFonts w:ascii="Arial" w:hAnsi="Arial" w:cs="Times New Roman"/>
      <w:color w:val="53565A" w:themeColor="text2"/>
      <w:sz w:val="76"/>
      <w:szCs w:val="76"/>
      <w:lang w:eastAsia="nl-BE"/>
    </w:rPr>
  </w:style>
  <w:style w:type="character" w:customStyle="1" w:styleId="Kop2Char">
    <w:name w:val="Kop 2 Char"/>
    <w:basedOn w:val="Standaardalinea-lettertype"/>
    <w:link w:val="Kop2"/>
    <w:uiPriority w:val="9"/>
    <w:rsid w:val="001A6683"/>
    <w:rPr>
      <w:rFonts w:ascii="Arial" w:hAnsi="Arial" w:cs="Times New Roman"/>
      <w:color w:val="43B02A" w:themeColor="accent1"/>
      <w:sz w:val="38"/>
      <w:szCs w:val="38"/>
      <w:lang w:eastAsia="nl-BE"/>
    </w:rPr>
  </w:style>
  <w:style w:type="character" w:customStyle="1" w:styleId="Kop3Char">
    <w:name w:val="Kop 3 Char"/>
    <w:basedOn w:val="Standaardalinea-lettertype"/>
    <w:link w:val="Kop3"/>
    <w:rsid w:val="001A6683"/>
    <w:rPr>
      <w:rFonts w:ascii="Arial" w:hAnsi="Arial" w:cs="Times New Roman"/>
      <w:color w:val="43B02A" w:themeColor="accent1"/>
      <w:sz w:val="56"/>
      <w:szCs w:val="56"/>
      <w:lang w:eastAsia="nl-BE"/>
    </w:rPr>
  </w:style>
  <w:style w:type="paragraph" w:styleId="Geenafstand">
    <w:name w:val="No Spacing"/>
    <w:uiPriority w:val="1"/>
    <w:rsid w:val="000F3C51"/>
    <w:pPr>
      <w:spacing w:after="0" w:line="240" w:lineRule="auto"/>
    </w:pPr>
    <w:rPr>
      <w:rFonts w:ascii="Arial" w:hAnsi="Arial" w:cs="Times New Roman"/>
      <w:sz w:val="18"/>
      <w:szCs w:val="20"/>
      <w:lang w:val="nl-NL" w:eastAsia="nl-BE"/>
    </w:rPr>
  </w:style>
  <w:style w:type="paragraph" w:styleId="Lijstalinea">
    <w:name w:val="List Paragraph"/>
    <w:basedOn w:val="Standaard"/>
    <w:uiPriority w:val="34"/>
    <w:rsid w:val="000F3C51"/>
    <w:pPr>
      <w:ind w:left="720"/>
      <w:contextualSpacing/>
    </w:pPr>
  </w:style>
  <w:style w:type="paragraph" w:styleId="Koptekst">
    <w:name w:val="header"/>
    <w:basedOn w:val="Standaard"/>
    <w:link w:val="KoptekstChar"/>
    <w:uiPriority w:val="99"/>
    <w:unhideWhenUsed/>
    <w:rsid w:val="00B658F5"/>
    <w:pPr>
      <w:tabs>
        <w:tab w:val="center" w:pos="4536"/>
        <w:tab w:val="right" w:pos="9072"/>
      </w:tabs>
    </w:pPr>
  </w:style>
  <w:style w:type="character" w:customStyle="1" w:styleId="KoptekstChar">
    <w:name w:val="Koptekst Char"/>
    <w:basedOn w:val="Standaardalinea-lettertype"/>
    <w:link w:val="Koptekst"/>
    <w:uiPriority w:val="99"/>
    <w:rsid w:val="00B658F5"/>
    <w:rPr>
      <w:rFonts w:ascii="Arial" w:hAnsi="Arial" w:cs="Times New Roman"/>
      <w:sz w:val="18"/>
      <w:szCs w:val="20"/>
      <w:lang w:val="nl-NL" w:eastAsia="nl-BE"/>
    </w:rPr>
  </w:style>
  <w:style w:type="table" w:styleId="Tabelraster">
    <w:name w:val="Table Grid"/>
    <w:basedOn w:val="Standaardtabel"/>
    <w:uiPriority w:val="39"/>
    <w:rsid w:val="003E4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aginaVVSG">
    <w:name w:val="0 Pagina_VVSG"/>
    <w:basedOn w:val="Standaard"/>
    <w:qFormat/>
    <w:rsid w:val="00A04748"/>
    <w:pPr>
      <w:jc w:val="center"/>
    </w:pPr>
    <w:rPr>
      <w:color w:val="FFFFFF" w:themeColor="background1"/>
    </w:rPr>
  </w:style>
  <w:style w:type="paragraph" w:customStyle="1" w:styleId="4BodyGROENVVSG">
    <w:name w:val="4 Body_GROEN_VVSG"/>
    <w:basedOn w:val="4BodyWITVVSG"/>
    <w:qFormat/>
    <w:rsid w:val="00AE020F"/>
    <w:rPr>
      <w:color w:val="43B02A" w:themeColor="accent1"/>
    </w:rPr>
  </w:style>
  <w:style w:type="character" w:styleId="Tekstvantijdelijkeaanduiding">
    <w:name w:val="Placeholder Text"/>
    <w:basedOn w:val="Standaardalinea-lettertype"/>
    <w:uiPriority w:val="99"/>
    <w:semiHidden/>
    <w:rsid w:val="003E4A70"/>
    <w:rPr>
      <w:color w:val="808080"/>
    </w:rPr>
  </w:style>
  <w:style w:type="paragraph" w:customStyle="1" w:styleId="0HoofdtitelVVSG">
    <w:name w:val="0 Hoofdtitel_VVSG"/>
    <w:basedOn w:val="Standaard"/>
    <w:qFormat/>
    <w:rsid w:val="009A3FD3"/>
    <w:pPr>
      <w:spacing w:line="245" w:lineRule="auto"/>
    </w:pPr>
    <w:rPr>
      <w:sz w:val="76"/>
      <w:szCs w:val="76"/>
    </w:rPr>
  </w:style>
  <w:style w:type="paragraph" w:customStyle="1" w:styleId="0OndertitelVVSG">
    <w:name w:val="0 Ondertitel_VVSG"/>
    <w:basedOn w:val="Standaard"/>
    <w:qFormat/>
    <w:rsid w:val="009A3FD3"/>
    <w:pPr>
      <w:spacing w:after="120" w:line="216" w:lineRule="auto"/>
    </w:pPr>
    <w:rPr>
      <w:color w:val="43B02A" w:themeColor="accent1"/>
      <w:sz w:val="38"/>
      <w:szCs w:val="38"/>
    </w:rPr>
  </w:style>
  <w:style w:type="paragraph" w:customStyle="1" w:styleId="1TeksttitelNRVVSG">
    <w:name w:val="1 Teksttitel_NR_VVSG"/>
    <w:basedOn w:val="Standaard"/>
    <w:qFormat/>
    <w:rsid w:val="00EC7CCE"/>
    <w:pPr>
      <w:numPr>
        <w:numId w:val="3"/>
      </w:numPr>
      <w:tabs>
        <w:tab w:val="left" w:pos="851"/>
      </w:tabs>
      <w:spacing w:line="216" w:lineRule="auto"/>
      <w:ind w:left="0" w:firstLine="0"/>
      <w:outlineLvl w:val="0"/>
    </w:pPr>
    <w:rPr>
      <w:color w:val="43B02A" w:themeColor="accent1"/>
      <w:sz w:val="56"/>
      <w:szCs w:val="56"/>
    </w:rPr>
  </w:style>
  <w:style w:type="paragraph" w:customStyle="1" w:styleId="3BodyVetVVSG">
    <w:name w:val="3 Body_Vet_VVSG"/>
    <w:basedOn w:val="3BodyVVSG"/>
    <w:qFormat/>
    <w:rsid w:val="00FF2C65"/>
    <w:rPr>
      <w:b/>
      <w:bCs/>
    </w:rPr>
  </w:style>
  <w:style w:type="paragraph" w:customStyle="1" w:styleId="2TussentitelVVSG">
    <w:name w:val="2 Tussentitel_VVSG"/>
    <w:basedOn w:val="Standaard"/>
    <w:qFormat/>
    <w:rsid w:val="00EC7CCE"/>
    <w:pPr>
      <w:outlineLvl w:val="1"/>
    </w:pPr>
    <w:rPr>
      <w:color w:val="43B02A" w:themeColor="accent1"/>
      <w:sz w:val="32"/>
      <w:szCs w:val="32"/>
    </w:rPr>
  </w:style>
  <w:style w:type="paragraph" w:customStyle="1" w:styleId="3BodyNummeringVVSG">
    <w:name w:val="3 Body_Nummering_VVSG"/>
    <w:basedOn w:val="3BodyVVSG"/>
    <w:qFormat/>
    <w:rsid w:val="00393BAA"/>
    <w:pPr>
      <w:numPr>
        <w:numId w:val="13"/>
      </w:numPr>
      <w:ind w:left="340" w:hanging="340"/>
    </w:pPr>
  </w:style>
  <w:style w:type="paragraph" w:customStyle="1" w:styleId="3BodyOpsommingVVSG">
    <w:name w:val="3 Body_Opsomming_VVSG"/>
    <w:basedOn w:val="Standaard"/>
    <w:qFormat/>
    <w:rsid w:val="008100F6"/>
    <w:pPr>
      <w:numPr>
        <w:numId w:val="4"/>
      </w:numPr>
    </w:pPr>
    <w:rPr>
      <w:szCs w:val="22"/>
    </w:rPr>
  </w:style>
  <w:style w:type="paragraph" w:styleId="Normaalweb">
    <w:name w:val="Normal (Web)"/>
    <w:basedOn w:val="Standaard"/>
    <w:uiPriority w:val="99"/>
    <w:semiHidden/>
    <w:unhideWhenUsed/>
    <w:rsid w:val="00501158"/>
    <w:pPr>
      <w:spacing w:before="100" w:beforeAutospacing="1" w:after="100" w:afterAutospacing="1" w:line="240" w:lineRule="auto"/>
    </w:pPr>
    <w:rPr>
      <w:rFonts w:ascii="Times New Roman" w:hAnsi="Times New Roman"/>
      <w:sz w:val="24"/>
    </w:rPr>
  </w:style>
  <w:style w:type="paragraph" w:customStyle="1" w:styleId="1TeksttitelVVSG">
    <w:name w:val="1 Teksttitel_VVSG"/>
    <w:basedOn w:val="1TeksttitelNRVVSG"/>
    <w:qFormat/>
    <w:rsid w:val="00EC7CCE"/>
    <w:pPr>
      <w:numPr>
        <w:numId w:val="0"/>
      </w:numPr>
    </w:pPr>
  </w:style>
  <w:style w:type="paragraph" w:customStyle="1" w:styleId="0InleidingVVSG">
    <w:name w:val="0 Inleiding_VVSG"/>
    <w:basedOn w:val="Standaard"/>
    <w:qFormat/>
    <w:rsid w:val="008100F6"/>
    <w:pPr>
      <w:spacing w:line="298" w:lineRule="auto"/>
    </w:pPr>
    <w:rPr>
      <w:noProof/>
      <w:sz w:val="30"/>
      <w:szCs w:val="30"/>
    </w:rPr>
  </w:style>
  <w:style w:type="paragraph" w:styleId="Inhopg2">
    <w:name w:val="toc 2"/>
    <w:basedOn w:val="Standaard"/>
    <w:next w:val="Standaard"/>
    <w:autoRedefine/>
    <w:uiPriority w:val="39"/>
    <w:unhideWhenUsed/>
    <w:rsid w:val="002838E9"/>
    <w:pPr>
      <w:tabs>
        <w:tab w:val="right" w:leader="dot" w:pos="8789"/>
      </w:tabs>
      <w:spacing w:after="100"/>
      <w:ind w:left="284"/>
    </w:pPr>
  </w:style>
  <w:style w:type="paragraph" w:styleId="Inhopg1">
    <w:name w:val="toc 1"/>
    <w:basedOn w:val="Standaard"/>
    <w:next w:val="Standaard"/>
    <w:autoRedefine/>
    <w:uiPriority w:val="39"/>
    <w:unhideWhenUsed/>
    <w:rsid w:val="002838E9"/>
    <w:pPr>
      <w:tabs>
        <w:tab w:val="left" w:pos="284"/>
        <w:tab w:val="right" w:leader="dot" w:pos="8789"/>
      </w:tabs>
      <w:spacing w:after="100"/>
    </w:pPr>
    <w:rPr>
      <w:b/>
    </w:rPr>
  </w:style>
  <w:style w:type="character" w:styleId="Hyperlink">
    <w:name w:val="Hyperlink"/>
    <w:basedOn w:val="Standaardalinea-lettertype"/>
    <w:uiPriority w:val="99"/>
    <w:unhideWhenUsed/>
    <w:rsid w:val="00B01056"/>
    <w:rPr>
      <w:color w:val="000000" w:themeColor="hyperlink"/>
      <w:u w:val="single"/>
    </w:rPr>
  </w:style>
  <w:style w:type="paragraph" w:styleId="Kopvaninhoudsopgave">
    <w:name w:val="TOC Heading"/>
    <w:basedOn w:val="Kop1"/>
    <w:next w:val="Standaard"/>
    <w:uiPriority w:val="39"/>
    <w:unhideWhenUsed/>
    <w:qFormat/>
    <w:rsid w:val="009B3FB8"/>
    <w:pPr>
      <w:keepLines/>
      <w:spacing w:before="240" w:after="160" w:line="259" w:lineRule="auto"/>
      <w:outlineLvl w:val="9"/>
    </w:pPr>
    <w:rPr>
      <w:rFonts w:asciiTheme="majorHAnsi" w:eastAsiaTheme="majorEastAsia" w:hAnsiTheme="majorHAnsi" w:cstheme="majorBidi"/>
      <w:b/>
      <w:bCs/>
      <w:caps/>
      <w:color w:val="43B02A" w:themeColor="accent1"/>
      <w:sz w:val="20"/>
      <w:lang w:val="nl-NL"/>
    </w:rPr>
  </w:style>
  <w:style w:type="paragraph" w:styleId="Inhopg3">
    <w:name w:val="toc 3"/>
    <w:basedOn w:val="Standaard"/>
    <w:next w:val="Standaard"/>
    <w:autoRedefine/>
    <w:uiPriority w:val="39"/>
    <w:unhideWhenUsed/>
    <w:rsid w:val="003622F4"/>
    <w:pPr>
      <w:spacing w:after="100"/>
      <w:ind w:left="400"/>
    </w:pPr>
  </w:style>
  <w:style w:type="numbering" w:customStyle="1" w:styleId="VVSGtitels">
    <w:name w:val="VVSG_titels"/>
    <w:uiPriority w:val="99"/>
    <w:rsid w:val="003622F4"/>
    <w:pPr>
      <w:numPr>
        <w:numId w:val="9"/>
      </w:numPr>
    </w:pPr>
  </w:style>
  <w:style w:type="paragraph" w:customStyle="1" w:styleId="3BodyVVSG">
    <w:name w:val="3 Body_VVSG"/>
    <w:basedOn w:val="Standaard"/>
    <w:qFormat/>
    <w:rsid w:val="003622F4"/>
  </w:style>
  <w:style w:type="paragraph" w:customStyle="1" w:styleId="4BodyNummeringWITVVSG">
    <w:name w:val="4 Body_Nummering_WIT_VVSG"/>
    <w:basedOn w:val="3BodyNummeringVVSG"/>
    <w:qFormat/>
    <w:rsid w:val="008E014E"/>
    <w:pPr>
      <w:numPr>
        <w:numId w:val="14"/>
      </w:numPr>
      <w:ind w:left="340" w:hanging="340"/>
    </w:pPr>
    <w:rPr>
      <w:color w:val="FFFFFF" w:themeColor="background1"/>
    </w:rPr>
  </w:style>
  <w:style w:type="paragraph" w:customStyle="1" w:styleId="4BodyWITVVSG">
    <w:name w:val="4 Body_WIT_VVSG"/>
    <w:basedOn w:val="3BodyVVSG"/>
    <w:qFormat/>
    <w:rsid w:val="008E014E"/>
    <w:rPr>
      <w:color w:val="FFFFFF" w:themeColor="background1"/>
    </w:rPr>
  </w:style>
  <w:style w:type="paragraph" w:customStyle="1" w:styleId="3StreamerVVSG">
    <w:name w:val="3 Streamer_VVSG"/>
    <w:basedOn w:val="3BodyVVSG"/>
    <w:qFormat/>
    <w:rsid w:val="003622F4"/>
    <w:pPr>
      <w:spacing w:line="264" w:lineRule="auto"/>
    </w:pPr>
    <w:rPr>
      <w:color w:val="43B02A" w:themeColor="accent1"/>
      <w:sz w:val="28"/>
      <w:szCs w:val="28"/>
    </w:rPr>
  </w:style>
  <w:style w:type="numbering" w:customStyle="1" w:styleId="VVSGTitels0">
    <w:name w:val="VVSG_Titels"/>
    <w:uiPriority w:val="99"/>
    <w:rsid w:val="003622F4"/>
    <w:pPr>
      <w:numPr>
        <w:numId w:val="11"/>
      </w:numPr>
    </w:pPr>
  </w:style>
  <w:style w:type="paragraph" w:customStyle="1" w:styleId="0TopicVVSG">
    <w:name w:val="0 Topic_VVSG"/>
    <w:basedOn w:val="Standaard"/>
    <w:qFormat/>
    <w:rsid w:val="005D26DF"/>
    <w:pPr>
      <w:spacing w:line="204" w:lineRule="auto"/>
    </w:pPr>
    <w:rPr>
      <w:color w:val="FFFFFF" w:themeColor="background1"/>
      <w:sz w:val="36"/>
      <w:szCs w:val="36"/>
    </w:rPr>
  </w:style>
  <w:style w:type="character" w:customStyle="1" w:styleId="Kop4Char">
    <w:name w:val="Kop 4 Char"/>
    <w:basedOn w:val="Standaardalinea-lettertype"/>
    <w:link w:val="Kop4"/>
    <w:uiPriority w:val="9"/>
    <w:rsid w:val="001A6683"/>
    <w:rPr>
      <w:rFonts w:ascii="Arial" w:hAnsi="Arial" w:cs="Times New Roman"/>
      <w:color w:val="43B02A" w:themeColor="accent1"/>
      <w:sz w:val="32"/>
      <w:szCs w:val="32"/>
      <w:lang w:eastAsia="nl-BE"/>
    </w:rPr>
  </w:style>
  <w:style w:type="character" w:styleId="Intensievebenadrukking">
    <w:name w:val="Intense Emphasis"/>
    <w:basedOn w:val="Standaardalinea-lettertype"/>
    <w:uiPriority w:val="21"/>
    <w:rsid w:val="004857F8"/>
    <w:rPr>
      <w:i/>
      <w:iCs/>
      <w:color w:val="43B02A" w:themeColor="accent1"/>
    </w:rPr>
  </w:style>
  <w:style w:type="paragraph" w:customStyle="1" w:styleId="BodytekstVVSG">
    <w:name w:val="Bodytekst_VVSG"/>
    <w:basedOn w:val="Standaard"/>
    <w:qFormat/>
    <w:rsid w:val="007E2CC4"/>
    <w:rPr>
      <w:sz w:val="20"/>
      <w:szCs w:val="22"/>
    </w:rPr>
  </w:style>
  <w:style w:type="character" w:styleId="Onopgelostemelding">
    <w:name w:val="Unresolved Mention"/>
    <w:basedOn w:val="Standaardalinea-lettertype"/>
    <w:uiPriority w:val="99"/>
    <w:semiHidden/>
    <w:unhideWhenUsed/>
    <w:rsid w:val="00BE2A66"/>
    <w:rPr>
      <w:color w:val="605E5C"/>
      <w:shd w:val="clear" w:color="auto" w:fill="E1DFDD"/>
    </w:rPr>
  </w:style>
  <w:style w:type="character" w:styleId="Verwijzingopmerking">
    <w:name w:val="annotation reference"/>
    <w:basedOn w:val="Standaardalinea-lettertype"/>
    <w:uiPriority w:val="99"/>
    <w:semiHidden/>
    <w:unhideWhenUsed/>
    <w:rsid w:val="00A165FA"/>
    <w:rPr>
      <w:sz w:val="16"/>
      <w:szCs w:val="16"/>
    </w:rPr>
  </w:style>
  <w:style w:type="paragraph" w:styleId="Tekstopmerking">
    <w:name w:val="annotation text"/>
    <w:basedOn w:val="Standaard"/>
    <w:link w:val="TekstopmerkingChar"/>
    <w:uiPriority w:val="99"/>
    <w:unhideWhenUsed/>
    <w:rsid w:val="00A165FA"/>
    <w:pPr>
      <w:spacing w:line="240" w:lineRule="auto"/>
    </w:pPr>
    <w:rPr>
      <w:sz w:val="20"/>
      <w:szCs w:val="20"/>
    </w:rPr>
  </w:style>
  <w:style w:type="character" w:customStyle="1" w:styleId="TekstopmerkingChar">
    <w:name w:val="Tekst opmerking Char"/>
    <w:basedOn w:val="Standaardalinea-lettertype"/>
    <w:link w:val="Tekstopmerking"/>
    <w:uiPriority w:val="99"/>
    <w:rsid w:val="00A165FA"/>
    <w:rPr>
      <w:rFonts w:ascii="Arial" w:hAnsi="Arial" w:cs="Times New Roman"/>
      <w:color w:val="53565A" w:themeColor="text2"/>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A165FA"/>
    <w:rPr>
      <w:b/>
      <w:bCs/>
    </w:rPr>
  </w:style>
  <w:style w:type="character" w:customStyle="1" w:styleId="OnderwerpvanopmerkingChar">
    <w:name w:val="Onderwerp van opmerking Char"/>
    <w:basedOn w:val="TekstopmerkingChar"/>
    <w:link w:val="Onderwerpvanopmerking"/>
    <w:uiPriority w:val="99"/>
    <w:semiHidden/>
    <w:rsid w:val="00A165FA"/>
    <w:rPr>
      <w:rFonts w:ascii="Arial" w:hAnsi="Arial" w:cs="Times New Roman"/>
      <w:b/>
      <w:bCs/>
      <w:color w:val="53565A" w:themeColor="text2"/>
      <w:sz w:val="20"/>
      <w:szCs w:val="20"/>
      <w:lang w:eastAsia="nl-BE"/>
    </w:rPr>
  </w:style>
  <w:style w:type="character" w:styleId="Vermelding">
    <w:name w:val="Mention"/>
    <w:basedOn w:val="Standaardalinea-lettertype"/>
    <w:uiPriority w:val="99"/>
    <w:unhideWhenUsed/>
    <w:rsid w:val="00A165FA"/>
    <w:rPr>
      <w:color w:val="2B579A"/>
      <w:shd w:val="clear" w:color="auto" w:fill="E1DFDD"/>
    </w:rPr>
  </w:style>
  <w:style w:type="character" w:styleId="GevolgdeHyperlink">
    <w:name w:val="FollowedHyperlink"/>
    <w:basedOn w:val="Standaardalinea-lettertype"/>
    <w:uiPriority w:val="99"/>
    <w:semiHidden/>
    <w:unhideWhenUsed/>
    <w:rsid w:val="00AA2A35"/>
    <w:rPr>
      <w:color w:val="000000" w:themeColor="followedHyperlink"/>
      <w:u w:val="single"/>
    </w:rPr>
  </w:style>
  <w:style w:type="paragraph" w:customStyle="1" w:styleId="OpsommingVVSG">
    <w:name w:val="Opsomming_VVSG"/>
    <w:basedOn w:val="BodytekstVVSG"/>
    <w:qFormat/>
    <w:rsid w:val="000B4C35"/>
    <w:pPr>
      <w:ind w:left="340" w:hanging="340"/>
    </w:pPr>
  </w:style>
  <w:style w:type="character" w:customStyle="1" w:styleId="Kop5Char">
    <w:name w:val="Kop 5 Char"/>
    <w:basedOn w:val="Standaardalinea-lettertype"/>
    <w:link w:val="Kop5"/>
    <w:uiPriority w:val="9"/>
    <w:rsid w:val="0022551E"/>
    <w:rPr>
      <w:rFonts w:asciiTheme="majorHAnsi" w:eastAsiaTheme="majorEastAsia" w:hAnsiTheme="majorHAnsi" w:cstheme="majorBidi"/>
      <w:color w:val="31831F" w:themeColor="accent1" w:themeShade="BF"/>
      <w:szCs w:val="24"/>
      <w:lang w:eastAsia="nl-BE"/>
    </w:rPr>
  </w:style>
  <w:style w:type="paragraph" w:styleId="Revisie">
    <w:name w:val="Revision"/>
    <w:hidden/>
    <w:uiPriority w:val="99"/>
    <w:semiHidden/>
    <w:rsid w:val="00EB74DF"/>
    <w:pPr>
      <w:spacing w:after="0" w:line="240" w:lineRule="auto"/>
    </w:pPr>
    <w:rPr>
      <w:rFonts w:ascii="Arial" w:hAnsi="Arial" w:cs="Times New Roman"/>
      <w:color w:val="53565A" w:themeColor="text2"/>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3559">
      <w:bodyDiv w:val="1"/>
      <w:marLeft w:val="0"/>
      <w:marRight w:val="0"/>
      <w:marTop w:val="0"/>
      <w:marBottom w:val="0"/>
      <w:divBdr>
        <w:top w:val="none" w:sz="0" w:space="0" w:color="auto"/>
        <w:left w:val="none" w:sz="0" w:space="0" w:color="auto"/>
        <w:bottom w:val="none" w:sz="0" w:space="0" w:color="auto"/>
        <w:right w:val="none" w:sz="0" w:space="0" w:color="auto"/>
      </w:divBdr>
    </w:div>
    <w:div w:id="85540969">
      <w:bodyDiv w:val="1"/>
      <w:marLeft w:val="0"/>
      <w:marRight w:val="0"/>
      <w:marTop w:val="0"/>
      <w:marBottom w:val="0"/>
      <w:divBdr>
        <w:top w:val="none" w:sz="0" w:space="0" w:color="auto"/>
        <w:left w:val="none" w:sz="0" w:space="0" w:color="auto"/>
        <w:bottom w:val="none" w:sz="0" w:space="0" w:color="auto"/>
        <w:right w:val="none" w:sz="0" w:space="0" w:color="auto"/>
      </w:divBdr>
    </w:div>
    <w:div w:id="113333910">
      <w:bodyDiv w:val="1"/>
      <w:marLeft w:val="0"/>
      <w:marRight w:val="0"/>
      <w:marTop w:val="0"/>
      <w:marBottom w:val="0"/>
      <w:divBdr>
        <w:top w:val="none" w:sz="0" w:space="0" w:color="auto"/>
        <w:left w:val="none" w:sz="0" w:space="0" w:color="auto"/>
        <w:bottom w:val="none" w:sz="0" w:space="0" w:color="auto"/>
        <w:right w:val="none" w:sz="0" w:space="0" w:color="auto"/>
      </w:divBdr>
    </w:div>
    <w:div w:id="181403881">
      <w:bodyDiv w:val="1"/>
      <w:marLeft w:val="0"/>
      <w:marRight w:val="0"/>
      <w:marTop w:val="0"/>
      <w:marBottom w:val="0"/>
      <w:divBdr>
        <w:top w:val="none" w:sz="0" w:space="0" w:color="auto"/>
        <w:left w:val="none" w:sz="0" w:space="0" w:color="auto"/>
        <w:bottom w:val="none" w:sz="0" w:space="0" w:color="auto"/>
        <w:right w:val="none" w:sz="0" w:space="0" w:color="auto"/>
      </w:divBdr>
    </w:div>
    <w:div w:id="265892745">
      <w:bodyDiv w:val="1"/>
      <w:marLeft w:val="0"/>
      <w:marRight w:val="0"/>
      <w:marTop w:val="0"/>
      <w:marBottom w:val="0"/>
      <w:divBdr>
        <w:top w:val="none" w:sz="0" w:space="0" w:color="auto"/>
        <w:left w:val="none" w:sz="0" w:space="0" w:color="auto"/>
        <w:bottom w:val="none" w:sz="0" w:space="0" w:color="auto"/>
        <w:right w:val="none" w:sz="0" w:space="0" w:color="auto"/>
      </w:divBdr>
    </w:div>
    <w:div w:id="366299815">
      <w:bodyDiv w:val="1"/>
      <w:marLeft w:val="0"/>
      <w:marRight w:val="0"/>
      <w:marTop w:val="0"/>
      <w:marBottom w:val="0"/>
      <w:divBdr>
        <w:top w:val="none" w:sz="0" w:space="0" w:color="auto"/>
        <w:left w:val="none" w:sz="0" w:space="0" w:color="auto"/>
        <w:bottom w:val="none" w:sz="0" w:space="0" w:color="auto"/>
        <w:right w:val="none" w:sz="0" w:space="0" w:color="auto"/>
      </w:divBdr>
    </w:div>
    <w:div w:id="534734388">
      <w:bodyDiv w:val="1"/>
      <w:marLeft w:val="0"/>
      <w:marRight w:val="0"/>
      <w:marTop w:val="0"/>
      <w:marBottom w:val="0"/>
      <w:divBdr>
        <w:top w:val="none" w:sz="0" w:space="0" w:color="auto"/>
        <w:left w:val="none" w:sz="0" w:space="0" w:color="auto"/>
        <w:bottom w:val="none" w:sz="0" w:space="0" w:color="auto"/>
        <w:right w:val="none" w:sz="0" w:space="0" w:color="auto"/>
      </w:divBdr>
    </w:div>
    <w:div w:id="539706965">
      <w:bodyDiv w:val="1"/>
      <w:marLeft w:val="0"/>
      <w:marRight w:val="0"/>
      <w:marTop w:val="0"/>
      <w:marBottom w:val="0"/>
      <w:divBdr>
        <w:top w:val="none" w:sz="0" w:space="0" w:color="auto"/>
        <w:left w:val="none" w:sz="0" w:space="0" w:color="auto"/>
        <w:bottom w:val="none" w:sz="0" w:space="0" w:color="auto"/>
        <w:right w:val="none" w:sz="0" w:space="0" w:color="auto"/>
      </w:divBdr>
    </w:div>
    <w:div w:id="620694335">
      <w:bodyDiv w:val="1"/>
      <w:marLeft w:val="0"/>
      <w:marRight w:val="0"/>
      <w:marTop w:val="0"/>
      <w:marBottom w:val="0"/>
      <w:divBdr>
        <w:top w:val="none" w:sz="0" w:space="0" w:color="auto"/>
        <w:left w:val="none" w:sz="0" w:space="0" w:color="auto"/>
        <w:bottom w:val="none" w:sz="0" w:space="0" w:color="auto"/>
        <w:right w:val="none" w:sz="0" w:space="0" w:color="auto"/>
      </w:divBdr>
    </w:div>
    <w:div w:id="760762367">
      <w:bodyDiv w:val="1"/>
      <w:marLeft w:val="0"/>
      <w:marRight w:val="0"/>
      <w:marTop w:val="0"/>
      <w:marBottom w:val="0"/>
      <w:divBdr>
        <w:top w:val="none" w:sz="0" w:space="0" w:color="auto"/>
        <w:left w:val="none" w:sz="0" w:space="0" w:color="auto"/>
        <w:bottom w:val="none" w:sz="0" w:space="0" w:color="auto"/>
        <w:right w:val="none" w:sz="0" w:space="0" w:color="auto"/>
      </w:divBdr>
    </w:div>
    <w:div w:id="960300573">
      <w:bodyDiv w:val="1"/>
      <w:marLeft w:val="0"/>
      <w:marRight w:val="0"/>
      <w:marTop w:val="0"/>
      <w:marBottom w:val="0"/>
      <w:divBdr>
        <w:top w:val="none" w:sz="0" w:space="0" w:color="auto"/>
        <w:left w:val="none" w:sz="0" w:space="0" w:color="auto"/>
        <w:bottom w:val="none" w:sz="0" w:space="0" w:color="auto"/>
        <w:right w:val="none" w:sz="0" w:space="0" w:color="auto"/>
      </w:divBdr>
    </w:div>
    <w:div w:id="1135371169">
      <w:bodyDiv w:val="1"/>
      <w:marLeft w:val="0"/>
      <w:marRight w:val="0"/>
      <w:marTop w:val="0"/>
      <w:marBottom w:val="0"/>
      <w:divBdr>
        <w:top w:val="none" w:sz="0" w:space="0" w:color="auto"/>
        <w:left w:val="none" w:sz="0" w:space="0" w:color="auto"/>
        <w:bottom w:val="none" w:sz="0" w:space="0" w:color="auto"/>
        <w:right w:val="none" w:sz="0" w:space="0" w:color="auto"/>
      </w:divBdr>
    </w:div>
    <w:div w:id="1209605366">
      <w:bodyDiv w:val="1"/>
      <w:marLeft w:val="0"/>
      <w:marRight w:val="0"/>
      <w:marTop w:val="0"/>
      <w:marBottom w:val="0"/>
      <w:divBdr>
        <w:top w:val="none" w:sz="0" w:space="0" w:color="auto"/>
        <w:left w:val="none" w:sz="0" w:space="0" w:color="auto"/>
        <w:bottom w:val="none" w:sz="0" w:space="0" w:color="auto"/>
        <w:right w:val="none" w:sz="0" w:space="0" w:color="auto"/>
      </w:divBdr>
    </w:div>
    <w:div w:id="1435662108">
      <w:bodyDiv w:val="1"/>
      <w:marLeft w:val="0"/>
      <w:marRight w:val="0"/>
      <w:marTop w:val="0"/>
      <w:marBottom w:val="0"/>
      <w:divBdr>
        <w:top w:val="none" w:sz="0" w:space="0" w:color="auto"/>
        <w:left w:val="none" w:sz="0" w:space="0" w:color="auto"/>
        <w:bottom w:val="none" w:sz="0" w:space="0" w:color="auto"/>
        <w:right w:val="none" w:sz="0" w:space="0" w:color="auto"/>
      </w:divBdr>
    </w:div>
    <w:div w:id="1481000541">
      <w:bodyDiv w:val="1"/>
      <w:marLeft w:val="0"/>
      <w:marRight w:val="0"/>
      <w:marTop w:val="0"/>
      <w:marBottom w:val="0"/>
      <w:divBdr>
        <w:top w:val="none" w:sz="0" w:space="0" w:color="auto"/>
        <w:left w:val="none" w:sz="0" w:space="0" w:color="auto"/>
        <w:bottom w:val="none" w:sz="0" w:space="0" w:color="auto"/>
        <w:right w:val="none" w:sz="0" w:space="0" w:color="auto"/>
      </w:divBdr>
    </w:div>
    <w:div w:id="1618021192">
      <w:bodyDiv w:val="1"/>
      <w:marLeft w:val="0"/>
      <w:marRight w:val="0"/>
      <w:marTop w:val="0"/>
      <w:marBottom w:val="0"/>
      <w:divBdr>
        <w:top w:val="none" w:sz="0" w:space="0" w:color="auto"/>
        <w:left w:val="none" w:sz="0" w:space="0" w:color="auto"/>
        <w:bottom w:val="none" w:sz="0" w:space="0" w:color="auto"/>
        <w:right w:val="none" w:sz="0" w:space="0" w:color="auto"/>
      </w:divBdr>
      <w:divsChild>
        <w:div w:id="169879641">
          <w:marLeft w:val="0"/>
          <w:marRight w:val="0"/>
          <w:marTop w:val="0"/>
          <w:marBottom w:val="0"/>
          <w:divBdr>
            <w:top w:val="none" w:sz="0" w:space="0" w:color="auto"/>
            <w:left w:val="none" w:sz="0" w:space="0" w:color="auto"/>
            <w:bottom w:val="none" w:sz="0" w:space="0" w:color="auto"/>
            <w:right w:val="none" w:sz="0" w:space="0" w:color="auto"/>
          </w:divBdr>
        </w:div>
        <w:div w:id="308902303">
          <w:marLeft w:val="0"/>
          <w:marRight w:val="0"/>
          <w:marTop w:val="0"/>
          <w:marBottom w:val="0"/>
          <w:divBdr>
            <w:top w:val="none" w:sz="0" w:space="0" w:color="auto"/>
            <w:left w:val="none" w:sz="0" w:space="0" w:color="auto"/>
            <w:bottom w:val="none" w:sz="0" w:space="0" w:color="auto"/>
            <w:right w:val="none" w:sz="0" w:space="0" w:color="auto"/>
          </w:divBdr>
        </w:div>
        <w:div w:id="886066677">
          <w:marLeft w:val="0"/>
          <w:marRight w:val="0"/>
          <w:marTop w:val="0"/>
          <w:marBottom w:val="0"/>
          <w:divBdr>
            <w:top w:val="none" w:sz="0" w:space="0" w:color="auto"/>
            <w:left w:val="none" w:sz="0" w:space="0" w:color="auto"/>
            <w:bottom w:val="none" w:sz="0" w:space="0" w:color="auto"/>
            <w:right w:val="none" w:sz="0" w:space="0" w:color="auto"/>
          </w:divBdr>
        </w:div>
        <w:div w:id="966544799">
          <w:marLeft w:val="0"/>
          <w:marRight w:val="0"/>
          <w:marTop w:val="0"/>
          <w:marBottom w:val="0"/>
          <w:divBdr>
            <w:top w:val="none" w:sz="0" w:space="0" w:color="auto"/>
            <w:left w:val="none" w:sz="0" w:space="0" w:color="auto"/>
            <w:bottom w:val="none" w:sz="0" w:space="0" w:color="auto"/>
            <w:right w:val="none" w:sz="0" w:space="0" w:color="auto"/>
          </w:divBdr>
        </w:div>
        <w:div w:id="1235433629">
          <w:marLeft w:val="0"/>
          <w:marRight w:val="0"/>
          <w:marTop w:val="0"/>
          <w:marBottom w:val="0"/>
          <w:divBdr>
            <w:top w:val="none" w:sz="0" w:space="0" w:color="auto"/>
            <w:left w:val="none" w:sz="0" w:space="0" w:color="auto"/>
            <w:bottom w:val="none" w:sz="0" w:space="0" w:color="auto"/>
            <w:right w:val="none" w:sz="0" w:space="0" w:color="auto"/>
          </w:divBdr>
        </w:div>
        <w:div w:id="1316566442">
          <w:marLeft w:val="0"/>
          <w:marRight w:val="0"/>
          <w:marTop w:val="0"/>
          <w:marBottom w:val="0"/>
          <w:divBdr>
            <w:top w:val="none" w:sz="0" w:space="0" w:color="auto"/>
            <w:left w:val="none" w:sz="0" w:space="0" w:color="auto"/>
            <w:bottom w:val="none" w:sz="0" w:space="0" w:color="auto"/>
            <w:right w:val="none" w:sz="0" w:space="0" w:color="auto"/>
          </w:divBdr>
        </w:div>
        <w:div w:id="1490173963">
          <w:marLeft w:val="0"/>
          <w:marRight w:val="0"/>
          <w:marTop w:val="0"/>
          <w:marBottom w:val="0"/>
          <w:divBdr>
            <w:top w:val="none" w:sz="0" w:space="0" w:color="auto"/>
            <w:left w:val="none" w:sz="0" w:space="0" w:color="auto"/>
            <w:bottom w:val="none" w:sz="0" w:space="0" w:color="auto"/>
            <w:right w:val="none" w:sz="0" w:space="0" w:color="auto"/>
          </w:divBdr>
        </w:div>
        <w:div w:id="1719426982">
          <w:marLeft w:val="0"/>
          <w:marRight w:val="0"/>
          <w:marTop w:val="0"/>
          <w:marBottom w:val="0"/>
          <w:divBdr>
            <w:top w:val="none" w:sz="0" w:space="0" w:color="auto"/>
            <w:left w:val="none" w:sz="0" w:space="0" w:color="auto"/>
            <w:bottom w:val="none" w:sz="0" w:space="0" w:color="auto"/>
            <w:right w:val="none" w:sz="0" w:space="0" w:color="auto"/>
          </w:divBdr>
        </w:div>
        <w:div w:id="1918398687">
          <w:marLeft w:val="0"/>
          <w:marRight w:val="0"/>
          <w:marTop w:val="0"/>
          <w:marBottom w:val="0"/>
          <w:divBdr>
            <w:top w:val="none" w:sz="0" w:space="0" w:color="auto"/>
            <w:left w:val="none" w:sz="0" w:space="0" w:color="auto"/>
            <w:bottom w:val="none" w:sz="0" w:space="0" w:color="auto"/>
            <w:right w:val="none" w:sz="0" w:space="0" w:color="auto"/>
          </w:divBdr>
        </w:div>
      </w:divsChild>
    </w:div>
    <w:div w:id="1735397855">
      <w:bodyDiv w:val="1"/>
      <w:marLeft w:val="0"/>
      <w:marRight w:val="0"/>
      <w:marTop w:val="0"/>
      <w:marBottom w:val="0"/>
      <w:divBdr>
        <w:top w:val="none" w:sz="0" w:space="0" w:color="auto"/>
        <w:left w:val="none" w:sz="0" w:space="0" w:color="auto"/>
        <w:bottom w:val="none" w:sz="0" w:space="0" w:color="auto"/>
        <w:right w:val="none" w:sz="0" w:space="0" w:color="auto"/>
      </w:divBdr>
    </w:div>
    <w:div w:id="1814129444">
      <w:bodyDiv w:val="1"/>
      <w:marLeft w:val="0"/>
      <w:marRight w:val="0"/>
      <w:marTop w:val="0"/>
      <w:marBottom w:val="0"/>
      <w:divBdr>
        <w:top w:val="none" w:sz="0" w:space="0" w:color="auto"/>
        <w:left w:val="none" w:sz="0" w:space="0" w:color="auto"/>
        <w:bottom w:val="none" w:sz="0" w:space="0" w:color="auto"/>
        <w:right w:val="none" w:sz="0" w:space="0" w:color="auto"/>
      </w:divBdr>
    </w:div>
    <w:div w:id="1880848693">
      <w:bodyDiv w:val="1"/>
      <w:marLeft w:val="0"/>
      <w:marRight w:val="0"/>
      <w:marTop w:val="0"/>
      <w:marBottom w:val="0"/>
      <w:divBdr>
        <w:top w:val="none" w:sz="0" w:space="0" w:color="auto"/>
        <w:left w:val="none" w:sz="0" w:space="0" w:color="auto"/>
        <w:bottom w:val="none" w:sz="0" w:space="0" w:color="auto"/>
        <w:right w:val="none" w:sz="0" w:space="0" w:color="auto"/>
      </w:divBdr>
    </w:div>
    <w:div w:id="1898928629">
      <w:bodyDiv w:val="1"/>
      <w:marLeft w:val="0"/>
      <w:marRight w:val="0"/>
      <w:marTop w:val="0"/>
      <w:marBottom w:val="0"/>
      <w:divBdr>
        <w:top w:val="none" w:sz="0" w:space="0" w:color="auto"/>
        <w:left w:val="none" w:sz="0" w:space="0" w:color="auto"/>
        <w:bottom w:val="none" w:sz="0" w:space="0" w:color="auto"/>
        <w:right w:val="none" w:sz="0" w:space="0" w:color="auto"/>
      </w:divBdr>
    </w:div>
    <w:div w:id="1913200384">
      <w:bodyDiv w:val="1"/>
      <w:marLeft w:val="0"/>
      <w:marRight w:val="0"/>
      <w:marTop w:val="0"/>
      <w:marBottom w:val="0"/>
      <w:divBdr>
        <w:top w:val="none" w:sz="0" w:space="0" w:color="auto"/>
        <w:left w:val="none" w:sz="0" w:space="0" w:color="auto"/>
        <w:bottom w:val="none" w:sz="0" w:space="0" w:color="auto"/>
        <w:right w:val="none" w:sz="0" w:space="0" w:color="auto"/>
      </w:divBdr>
    </w:div>
    <w:div w:id="196453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ppData\Roaming\Microsoft\Templates\VVSG_RAPPORT_sjabloon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569886C7F6E49C7917BE1140AF1572C"/>
        <w:category>
          <w:name w:val="Algemeen"/>
          <w:gallery w:val="placeholder"/>
        </w:category>
        <w:types>
          <w:type w:val="bbPlcHdr"/>
        </w:types>
        <w:behaviors>
          <w:behavior w:val="content"/>
        </w:behaviors>
        <w:guid w:val="{EAEE3F18-490D-44D8-8CB1-6F80A0C5D12F}"/>
      </w:docPartPr>
      <w:docPartBody>
        <w:p w:rsidR="00AA2A45" w:rsidRDefault="00A0292C" w:rsidP="00A0292C">
          <w:pPr>
            <w:pStyle w:val="1569886C7F6E49C7917BE1140AF1572C"/>
          </w:pPr>
          <w:r>
            <w:rPr>
              <w:lang w:val="nl-NL"/>
            </w:rP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2C"/>
    <w:rsid w:val="0018383C"/>
    <w:rsid w:val="001D1EBC"/>
    <w:rsid w:val="00254344"/>
    <w:rsid w:val="003E7895"/>
    <w:rsid w:val="00440FE2"/>
    <w:rsid w:val="004774FC"/>
    <w:rsid w:val="004C6BD0"/>
    <w:rsid w:val="005054DB"/>
    <w:rsid w:val="005605BA"/>
    <w:rsid w:val="00693647"/>
    <w:rsid w:val="006A3F7B"/>
    <w:rsid w:val="007470D7"/>
    <w:rsid w:val="007A740F"/>
    <w:rsid w:val="00812226"/>
    <w:rsid w:val="00837517"/>
    <w:rsid w:val="008B1ED5"/>
    <w:rsid w:val="00910817"/>
    <w:rsid w:val="00960E2A"/>
    <w:rsid w:val="00A0292C"/>
    <w:rsid w:val="00A97CAD"/>
    <w:rsid w:val="00AA189F"/>
    <w:rsid w:val="00AA2A45"/>
    <w:rsid w:val="00AE3DD4"/>
    <w:rsid w:val="00B0427F"/>
    <w:rsid w:val="00B4149E"/>
    <w:rsid w:val="00BC5E3E"/>
    <w:rsid w:val="00BF4B17"/>
    <w:rsid w:val="00C01E56"/>
    <w:rsid w:val="00CD1BB7"/>
    <w:rsid w:val="00DA29AE"/>
    <w:rsid w:val="00DE229B"/>
    <w:rsid w:val="00E1037A"/>
    <w:rsid w:val="00EB54E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569886C7F6E49C7917BE1140AF1572C">
    <w:name w:val="1569886C7F6E49C7917BE1140AF1572C"/>
    <w:rsid w:val="00A02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VVSG">
      <a:dk1>
        <a:sysClr val="windowText" lastClr="000000"/>
      </a:dk1>
      <a:lt1>
        <a:sysClr val="window" lastClr="FFFFFF"/>
      </a:lt1>
      <a:dk2>
        <a:srgbClr val="53565A"/>
      </a:dk2>
      <a:lt2>
        <a:srgbClr val="97999B"/>
      </a:lt2>
      <a:accent1>
        <a:srgbClr val="43B02A"/>
      </a:accent1>
      <a:accent2>
        <a:srgbClr val="E03C31"/>
      </a:accent2>
      <a:accent3>
        <a:srgbClr val="702082"/>
      </a:accent3>
      <a:accent4>
        <a:srgbClr val="C6007E"/>
      </a:accent4>
      <a:accent5>
        <a:srgbClr val="53565A"/>
      </a:accent5>
      <a:accent6>
        <a:srgbClr val="97999B"/>
      </a:accent6>
      <a:hlink>
        <a:srgbClr val="000000"/>
      </a:hlink>
      <a:folHlink>
        <a:srgbClr val="000000"/>
      </a:folHlink>
    </a:clrScheme>
    <a:fontScheme name="VVSG">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A56D146DCB7F4C83FEC4FFA14446F2" ma:contentTypeVersion="18" ma:contentTypeDescription="Een nieuw document maken." ma:contentTypeScope="" ma:versionID="f0eabcac5ee100a7139e48789f777112">
  <xsd:schema xmlns:xsd="http://www.w3.org/2001/XMLSchema" xmlns:xs="http://www.w3.org/2001/XMLSchema" xmlns:p="http://schemas.microsoft.com/office/2006/metadata/properties" xmlns:ns2="5fa1d80c-607d-4138-99a1-7394c3b09acb" xmlns:ns3="76300dc3-f30b-4418-bcec-586700755355" targetNamespace="http://schemas.microsoft.com/office/2006/metadata/properties" ma:root="true" ma:fieldsID="c642f18564bdb28c01fb2f3f831f4a0c" ns2:_="" ns3:_="">
    <xsd:import namespace="5fa1d80c-607d-4138-99a1-7394c3b09acb"/>
    <xsd:import namespace="76300dc3-f30b-4418-bcec-5867007553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1d80c-607d-4138-99a1-7394c3b09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00dc3-f30b-4418-bcec-586700755355"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b65a1d-e501-4f56-aee0-655427016152}" ma:internalName="TaxCatchAll" ma:showField="CatchAllData" ma:web="76300dc3-f30b-4418-bcec-5867007553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a1d80c-607d-4138-99a1-7394c3b09acb">
      <Terms xmlns="http://schemas.microsoft.com/office/infopath/2007/PartnerControls"/>
    </lcf76f155ced4ddcb4097134ff3c332f>
    <TaxCatchAll xmlns="76300dc3-f30b-4418-bcec-58670075535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CCCC</b:Tag>
    <b:RefOrder>1</b:RefOrder>
  </b:Source>
</b:Sources>
</file>

<file path=customXml/itemProps1.xml><?xml version="1.0" encoding="utf-8"?>
<ds:datastoreItem xmlns:ds="http://schemas.openxmlformats.org/officeDocument/2006/customXml" ds:itemID="{F872D067-4BA0-46D0-88AC-B74C02CBF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1d80c-607d-4138-99a1-7394c3b09acb"/>
    <ds:schemaRef ds:uri="76300dc3-f30b-4418-bcec-58670075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0C54F-6BB1-4948-BC49-B2E97FA66BB4}">
  <ds:schemaRefs>
    <ds:schemaRef ds:uri="http://schemas.microsoft.com/sharepoint/v3/contenttype/forms"/>
  </ds:schemaRefs>
</ds:datastoreItem>
</file>

<file path=customXml/itemProps3.xml><?xml version="1.0" encoding="utf-8"?>
<ds:datastoreItem xmlns:ds="http://schemas.openxmlformats.org/officeDocument/2006/customXml" ds:itemID="{2D9FECD0-E576-430D-AE86-320729D755EC}">
  <ds:schemaRefs>
    <ds:schemaRef ds:uri="http://schemas.microsoft.com/office/2006/metadata/properties"/>
    <ds:schemaRef ds:uri="http://schemas.microsoft.com/office/infopath/2007/PartnerControls"/>
    <ds:schemaRef ds:uri="5fa1d80c-607d-4138-99a1-7394c3b09acb"/>
    <ds:schemaRef ds:uri="76300dc3-f30b-4418-bcec-586700755355"/>
  </ds:schemaRefs>
</ds:datastoreItem>
</file>

<file path=customXml/itemProps4.xml><?xml version="1.0" encoding="utf-8"?>
<ds:datastoreItem xmlns:ds="http://schemas.openxmlformats.org/officeDocument/2006/customXml" ds:itemID="{E8959CBB-76A3-4693-BB15-C5B9FA1D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VVSG_RAPPORT_sjabloon3</Template>
  <TotalTime>0</TotalTime>
  <Pages>12</Pages>
  <Words>2500</Words>
  <Characters>13752</Characters>
  <Application>Microsoft Office Word</Application>
  <DocSecurity>0</DocSecurity>
  <Lines>114</Lines>
  <Paragraphs>32</Paragraphs>
  <ScaleCrop>false</ScaleCrop>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Vandeginste Emme</dc:creator>
  <cp:keywords/>
  <dc:description/>
  <cp:lastModifiedBy>Lander Govaerts</cp:lastModifiedBy>
  <cp:revision>2</cp:revision>
  <cp:lastPrinted>2022-10-28T04:06:00Z</cp:lastPrinted>
  <dcterms:created xsi:type="dcterms:W3CDTF">2024-12-12T13:45:00Z</dcterms:created>
  <dcterms:modified xsi:type="dcterms:W3CDTF">2024-12-12T13:45:00Z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0x0101002DA56D146DCB7F4C83FEC4FFA14446F2</vt:lpwstr>
  </property>
  <property fmtid="{D5CDD505-2E9C-101B-9397-08002B2CF9AE}" pid="3" name="MediaServiceImageTags">
    <vt:lpwstr/>
  </property>
</Properties>
</file>