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921E8" w14:textId="0C437F52" w:rsidR="00681CF8" w:rsidRDefault="00F127C9" w:rsidP="00110743">
      <w:r>
        <w:rPr>
          <w:noProof/>
        </w:rPr>
        <w:drawing>
          <wp:anchor distT="0" distB="0" distL="114300" distR="114300" simplePos="0" relativeHeight="251658240" behindDoc="1" locked="0" layoutInCell="1" allowOverlap="1" wp14:anchorId="44D72CEB" wp14:editId="3E341636">
            <wp:simplePos x="0" y="0"/>
            <wp:positionH relativeFrom="page">
              <wp:align>left</wp:align>
            </wp:positionH>
            <wp:positionV relativeFrom="page">
              <wp:align>top</wp:align>
            </wp:positionV>
            <wp:extent cx="7559675" cy="7172960"/>
            <wp:effectExtent l="0" t="0" r="3175" b="8890"/>
            <wp:wrapNone/>
            <wp:docPr id="9" name="Afbeelding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1">
                      <a:extLst>
                        <a:ext uri="{28A0092B-C50C-407E-A947-70E740481C1C}">
                          <a14:useLocalDpi xmlns:a14="http://schemas.microsoft.com/office/drawing/2010/main" val="0"/>
                        </a:ext>
                      </a:extLst>
                    </a:blip>
                    <a:srcRect l="10456" r="10456"/>
                    <a:stretch>
                      <a:fillRect/>
                    </a:stretch>
                  </pic:blipFill>
                  <pic:spPr>
                    <a:xfrm>
                      <a:off x="0" y="0"/>
                      <a:ext cx="7560000" cy="7173000"/>
                    </a:xfrm>
                    <a:prstGeom prst="rect">
                      <a:avLst/>
                    </a:prstGeom>
                  </pic:spPr>
                </pic:pic>
              </a:graphicData>
            </a:graphic>
            <wp14:sizeRelH relativeFrom="margin">
              <wp14:pctWidth>0</wp14:pctWidth>
            </wp14:sizeRelH>
            <wp14:sizeRelV relativeFrom="margin">
              <wp14:pctHeight>0</wp14:pctHeight>
            </wp14:sizeRelV>
          </wp:anchor>
        </w:drawing>
      </w:r>
      <w:r w:rsidR="00873F2B">
        <w:rPr>
          <w:noProof/>
        </w:rPr>
        <mc:AlternateContent>
          <mc:Choice Requires="wps">
            <w:drawing>
              <wp:anchor distT="0" distB="0" distL="114300" distR="114300" simplePos="0" relativeHeight="251658243" behindDoc="0" locked="0" layoutInCell="1" allowOverlap="1" wp14:anchorId="36430621" wp14:editId="10440A77">
                <wp:simplePos x="0" y="0"/>
                <wp:positionH relativeFrom="column">
                  <wp:posOffset>-1359535</wp:posOffset>
                </wp:positionH>
                <wp:positionV relativeFrom="paragraph">
                  <wp:posOffset>-6739255</wp:posOffset>
                </wp:positionV>
                <wp:extent cx="3295650" cy="714375"/>
                <wp:effectExtent l="0" t="0" r="19050" b="28575"/>
                <wp:wrapNone/>
                <wp:docPr id="1938671592" name="Tekstvak 4"/>
                <wp:cNvGraphicFramePr/>
                <a:graphic xmlns:a="http://schemas.openxmlformats.org/drawingml/2006/main">
                  <a:graphicData uri="http://schemas.microsoft.com/office/word/2010/wordprocessingShape">
                    <wps:wsp>
                      <wps:cNvSpPr txBox="1"/>
                      <wps:spPr>
                        <a:xfrm>
                          <a:off x="0" y="0"/>
                          <a:ext cx="3295650" cy="714375"/>
                        </a:xfrm>
                        <a:prstGeom prst="rect">
                          <a:avLst/>
                        </a:prstGeom>
                        <a:noFill/>
                        <a:ln w="6350">
                          <a:solidFill>
                            <a:prstClr val="black"/>
                          </a:solidFill>
                        </a:ln>
                      </wps:spPr>
                      <wps:txbx>
                        <w:txbxContent>
                          <w:p w14:paraId="35D2B75A" w14:textId="3CC4E212" w:rsidR="00A0251C" w:rsidRPr="00CE47E8" w:rsidRDefault="00227EBD" w:rsidP="00A0251C">
                            <w:pPr>
                              <w:rPr>
                                <w:i/>
                                <w:iCs/>
                                <w:lang w:val="nl-NL"/>
                              </w:rPr>
                            </w:pPr>
                            <w:r>
                              <w:rPr>
                                <w:highlight w:val="yellow"/>
                                <w:lang w:val="nl-NL"/>
                              </w:rPr>
                              <w:t>[</w:t>
                            </w:r>
                            <w:r w:rsidR="00A0251C" w:rsidRPr="00227EBD">
                              <w:rPr>
                                <w:highlight w:val="yellow"/>
                                <w:lang w:val="nl-NL"/>
                              </w:rPr>
                              <w:t xml:space="preserve">Vervang dit beeld door een </w:t>
                            </w:r>
                            <w:r w:rsidR="00550E86">
                              <w:rPr>
                                <w:highlight w:val="yellow"/>
                                <w:lang w:val="nl-NL"/>
                              </w:rPr>
                              <w:t xml:space="preserve">passende </w:t>
                            </w:r>
                            <w:r w:rsidR="0086381F">
                              <w:rPr>
                                <w:highlight w:val="yellow"/>
                                <w:lang w:val="nl-NL"/>
                              </w:rPr>
                              <w:t>foto</w:t>
                            </w:r>
                            <w:r w:rsidR="00A0251C" w:rsidRPr="00227EBD">
                              <w:rPr>
                                <w:highlight w:val="yellow"/>
                                <w:lang w:val="nl-NL"/>
                              </w:rPr>
                              <w:t xml:space="preserve"> die de essentie van je </w:t>
                            </w:r>
                            <w:r w:rsidR="0086381F">
                              <w:rPr>
                                <w:highlight w:val="yellow"/>
                                <w:lang w:val="nl-NL"/>
                              </w:rPr>
                              <w:t>werking</w:t>
                            </w:r>
                            <w:r w:rsidR="00A0251C"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w:t>
                            </w:r>
                            <w:r w:rsidR="00A0251C" w:rsidRPr="00227EBD">
                              <w:rPr>
                                <w:i/>
                                <w:iCs/>
                                <w:highlight w:val="yellow"/>
                                <w:lang w:val="nl-NL"/>
                              </w:rPr>
                              <w:t>n</w:t>
                            </w:r>
                            <w:r w:rsidRPr="00227EBD">
                              <w:rPr>
                                <w:i/>
                                <w:iCs/>
                                <w:highlight w:val="yellow"/>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30621" id="_x0000_t202" coordsize="21600,21600" o:spt="202" path="m,l,21600r21600,l21600,xe">
                <v:stroke joinstyle="miter"/>
                <v:path gradientshapeok="t" o:connecttype="rect"/>
              </v:shapetype>
              <v:shape id="Tekstvak 4" o:spid="_x0000_s1026" type="#_x0000_t202" style="position:absolute;margin-left:-107.05pt;margin-top:-530.65pt;width:259.5pt;height:5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" filled="f" strokeweight=".5pt">
                <v:textbox>
                  <w:txbxContent>
                    <w:p w14:paraId="35D2B75A" w14:textId="3CC4E212" w:rsidR="00A0251C" w:rsidRPr="00CE47E8" w:rsidRDefault="00227EBD" w:rsidP="00A0251C">
                      <w:pPr>
                        <w:rPr>
                          <w:i/>
                          <w:iCs/>
                          <w:lang w:val="nl-NL"/>
                        </w:rPr>
                      </w:pPr>
                      <w:r>
                        <w:rPr>
                          <w:highlight w:val="yellow"/>
                          <w:lang w:val="nl-NL"/>
                        </w:rPr>
                        <w:t>[</w:t>
                      </w:r>
                      <w:r w:rsidR="00A0251C" w:rsidRPr="00227EBD">
                        <w:rPr>
                          <w:highlight w:val="yellow"/>
                          <w:lang w:val="nl-NL"/>
                        </w:rPr>
                        <w:t xml:space="preserve">Vervang dit beeld door een </w:t>
                      </w:r>
                      <w:r w:rsidR="00550E86">
                        <w:rPr>
                          <w:highlight w:val="yellow"/>
                          <w:lang w:val="nl-NL"/>
                        </w:rPr>
                        <w:t xml:space="preserve">passende </w:t>
                      </w:r>
                      <w:r w:rsidR="0086381F">
                        <w:rPr>
                          <w:highlight w:val="yellow"/>
                          <w:lang w:val="nl-NL"/>
                        </w:rPr>
                        <w:t>foto</w:t>
                      </w:r>
                      <w:r w:rsidR="00A0251C" w:rsidRPr="00227EBD">
                        <w:rPr>
                          <w:highlight w:val="yellow"/>
                          <w:lang w:val="nl-NL"/>
                        </w:rPr>
                        <w:t xml:space="preserve"> die de essentie van je </w:t>
                      </w:r>
                      <w:r w:rsidR="0086381F">
                        <w:rPr>
                          <w:highlight w:val="yellow"/>
                          <w:lang w:val="nl-NL"/>
                        </w:rPr>
                        <w:t>werking</w:t>
                      </w:r>
                      <w:r w:rsidR="00A0251C"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w:t>
                      </w:r>
                      <w:r w:rsidR="00A0251C" w:rsidRPr="00227EBD">
                        <w:rPr>
                          <w:i/>
                          <w:iCs/>
                          <w:highlight w:val="yellow"/>
                          <w:lang w:val="nl-NL"/>
                        </w:rPr>
                        <w:t>n</w:t>
                      </w:r>
                      <w:r w:rsidRPr="00227EBD">
                        <w:rPr>
                          <w:i/>
                          <w:iCs/>
                          <w:highlight w:val="yellow"/>
                          <w:lang w:val="nl-NL"/>
                        </w:rPr>
                        <w:t>]</w:t>
                      </w:r>
                    </w:p>
                  </w:txbxContent>
                </v:textbox>
              </v:shape>
            </w:pict>
          </mc:Fallback>
        </mc:AlternateContent>
      </w:r>
      <w:r w:rsidR="00681CF8">
        <w:rPr>
          <w:noProof/>
        </w:rPr>
        <mc:AlternateContent>
          <mc:Choice Requires="wps">
            <w:drawing>
              <wp:inline distT="0" distB="0" distL="0" distR="0" wp14:anchorId="5B369A03" wp14:editId="33112A74">
                <wp:extent cx="1052280" cy="1013460"/>
                <wp:effectExtent l="0" t="0" r="2540" b="0"/>
                <wp:docPr id="10" name="Tekstvak 10"/>
                <wp:cNvGraphicFramePr/>
                <a:graphic xmlns:a="http://schemas.openxmlformats.org/drawingml/2006/main">
                  <a:graphicData uri="http://schemas.microsoft.com/office/word/2010/wordprocessingShape">
                    <wps:wsp>
                      <wps:cNvSpPr txBox="1"/>
                      <wps:spPr>
                        <a:xfrm>
                          <a:off x="0" y="0"/>
                          <a:ext cx="1052280" cy="1013460"/>
                        </a:xfrm>
                        <a:prstGeom prst="roundRect">
                          <a:avLst>
                            <a:gd name="adj" fmla="val 50000"/>
                          </a:avLst>
                        </a:prstGeom>
                        <a:solidFill>
                          <a:schemeClr val="accent1"/>
                        </a:solidFill>
                        <a:ln w="6350">
                          <a:noFill/>
                        </a:ln>
                      </wps:spPr>
                      <wps:txbx>
                        <w:txbxContent>
                          <w:p w14:paraId="16BA4659" w14:textId="7560C9B9" w:rsidR="00F17AF7" w:rsidRPr="00F17AF7" w:rsidRDefault="00301632" w:rsidP="00110743">
                            <w:pPr>
                              <w:pStyle w:val="0TopicVVSG"/>
                              <w:rPr>
                                <w:color w:val="53565A" w:themeColor="text2"/>
                                <w:highlight w:val="yellow"/>
                              </w:rPr>
                            </w:pPr>
                            <w:r w:rsidRPr="00F17AF7">
                              <w:rPr>
                                <w:color w:val="53565A" w:themeColor="text2"/>
                                <w:highlight w:val="yellow"/>
                                <w:lang w:val="nl-NL"/>
                              </w:rPr>
                              <w:t>[</w:t>
                            </w:r>
                            <w:r w:rsidR="00D96DE9" w:rsidRPr="00F17AF7">
                              <w:rPr>
                                <w:color w:val="53565A" w:themeColor="text2"/>
                                <w:highlight w:val="yellow"/>
                                <w:lang w:val="nl-NL"/>
                              </w:rPr>
                              <w:t>Kies t</w:t>
                            </w:r>
                            <w:r w:rsidRPr="00F17AF7">
                              <w:rPr>
                                <w:color w:val="53565A" w:themeColor="text2"/>
                                <w:highlight w:val="yellow"/>
                                <w:lang w:val="nl-NL"/>
                              </w:rPr>
                              <w:t>itel</w:t>
                            </w:r>
                            <w:r w:rsidR="009276F7">
                              <w:rPr>
                                <w:color w:val="53565A" w:themeColor="text2"/>
                                <w:highlight w:val="yellow"/>
                                <w:lang w:val="nl-NL"/>
                              </w:rPr>
                              <w:t xml:space="preserve">, </w:t>
                            </w:r>
                            <w:r w:rsidR="00041BFB">
                              <w:rPr>
                                <w:color w:val="53565A" w:themeColor="text2"/>
                                <w:highlight w:val="yellow"/>
                                <w:lang w:val="nl-NL"/>
                              </w:rPr>
                              <w:t xml:space="preserve">een </w:t>
                            </w:r>
                            <w:r w:rsidR="00F17AF7" w:rsidRPr="00F17AF7">
                              <w:rPr>
                                <w:color w:val="53565A" w:themeColor="text2"/>
                                <w:highlight w:val="yellow"/>
                              </w:rPr>
                              <w:t xml:space="preserve">voorbeeld: </w:t>
                            </w:r>
                          </w:p>
                          <w:p w14:paraId="00769012" w14:textId="372EBA9F" w:rsidR="00681CF8" w:rsidRPr="00F17AF7" w:rsidRDefault="00F17AF7" w:rsidP="00110743">
                            <w:pPr>
                              <w:pStyle w:val="0TopicVVSG"/>
                              <w:rPr>
                                <w:color w:val="53565A" w:themeColor="text2"/>
                                <w:sz w:val="22"/>
                                <w:szCs w:val="24"/>
                              </w:rPr>
                            </w:pPr>
                            <w:r w:rsidRPr="00041BFB">
                              <w:rPr>
                                <w:color w:val="53565A" w:themeColor="text2"/>
                              </w:rPr>
                              <w:t>S</w:t>
                            </w:r>
                            <w:r w:rsidR="00990EE2" w:rsidRPr="00041BFB">
                              <w:rPr>
                                <w:color w:val="53565A" w:themeColor="text2"/>
                              </w:rPr>
                              <w:t>amen zelfstandig: Wonen met zorg binnen handbereik</w:t>
                            </w:r>
                            <w:r w:rsidR="00301632" w:rsidRPr="00041BFB">
                              <w:rPr>
                                <w:color w:val="53565A" w:themeColor="text2"/>
                                <w:lang w:val="nl-NL"/>
                              </w:rPr>
                              <w:t>]</w:t>
                            </w:r>
                          </w:p>
                        </w:txbxContent>
                      </wps:txbx>
                      <wps:bodyPr rot="0" spcFirstLastPara="0" vertOverflow="overflow" horzOverflow="overflow" vert="horz" wrap="none" lIns="90000" tIns="0" rIns="126000" bIns="0" numCol="1" spcCol="0" rtlCol="0" fromWordArt="0" anchor="t" anchorCtr="0" forceAA="0" compatLnSpc="1">
                        <a:prstTxWarp prst="textNoShape">
                          <a:avLst/>
                        </a:prstTxWarp>
                        <a:noAutofit/>
                      </wps:bodyPr>
                    </wps:wsp>
                  </a:graphicData>
                </a:graphic>
              </wp:inline>
            </w:drawing>
          </mc:Choice>
          <mc:Fallback>
            <w:pict>
              <v:roundrect w14:anchorId="5B369A03" id="Tekstvak 10" o:spid="_x0000_s1027" style="width:82.85pt;height:79.8pt;visibility:visible;mso-wrap-style:non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" fillcolor="#43b02a [3204]" stroked="f" strokeweight=".5pt">
                <v:textbox inset="2.5mm,0,3.5mm,0">
                  <w:txbxContent>
                    <w:p w14:paraId="16BA4659" w14:textId="7560C9B9" w:rsidR="00F17AF7" w:rsidRPr="00F17AF7" w:rsidRDefault="00301632" w:rsidP="00110743">
                      <w:pPr>
                        <w:pStyle w:val="0TopicVVSG"/>
                        <w:rPr>
                          <w:color w:val="53565A" w:themeColor="text2"/>
                          <w:highlight w:val="yellow"/>
                        </w:rPr>
                      </w:pPr>
                      <w:r w:rsidRPr="00F17AF7">
                        <w:rPr>
                          <w:color w:val="53565A" w:themeColor="text2"/>
                          <w:highlight w:val="yellow"/>
                          <w:lang w:val="nl-NL"/>
                        </w:rPr>
                        <w:t>[</w:t>
                      </w:r>
                      <w:r w:rsidR="00D96DE9" w:rsidRPr="00F17AF7">
                        <w:rPr>
                          <w:color w:val="53565A" w:themeColor="text2"/>
                          <w:highlight w:val="yellow"/>
                          <w:lang w:val="nl-NL"/>
                        </w:rPr>
                        <w:t>Kies t</w:t>
                      </w:r>
                      <w:r w:rsidRPr="00F17AF7">
                        <w:rPr>
                          <w:color w:val="53565A" w:themeColor="text2"/>
                          <w:highlight w:val="yellow"/>
                          <w:lang w:val="nl-NL"/>
                        </w:rPr>
                        <w:t>itel</w:t>
                      </w:r>
                      <w:r w:rsidR="009276F7">
                        <w:rPr>
                          <w:color w:val="53565A" w:themeColor="text2"/>
                          <w:highlight w:val="yellow"/>
                          <w:lang w:val="nl-NL"/>
                        </w:rPr>
                        <w:t xml:space="preserve">, </w:t>
                      </w:r>
                      <w:r w:rsidR="00041BFB">
                        <w:rPr>
                          <w:color w:val="53565A" w:themeColor="text2"/>
                          <w:highlight w:val="yellow"/>
                          <w:lang w:val="nl-NL"/>
                        </w:rPr>
                        <w:t xml:space="preserve">een </w:t>
                      </w:r>
                      <w:r w:rsidR="00F17AF7" w:rsidRPr="00F17AF7">
                        <w:rPr>
                          <w:color w:val="53565A" w:themeColor="text2"/>
                          <w:highlight w:val="yellow"/>
                        </w:rPr>
                        <w:t xml:space="preserve">voorbeeld: </w:t>
                      </w:r>
                    </w:p>
                    <w:p w14:paraId="00769012" w14:textId="372EBA9F" w:rsidR="00681CF8" w:rsidRPr="00F17AF7" w:rsidRDefault="00F17AF7" w:rsidP="00110743">
                      <w:pPr>
                        <w:pStyle w:val="0TopicVVSG"/>
                        <w:rPr>
                          <w:color w:val="53565A" w:themeColor="text2"/>
                          <w:sz w:val="22"/>
                          <w:szCs w:val="24"/>
                        </w:rPr>
                      </w:pPr>
                      <w:r w:rsidRPr="00041BFB">
                        <w:rPr>
                          <w:color w:val="53565A" w:themeColor="text2"/>
                        </w:rPr>
                        <w:t>S</w:t>
                      </w:r>
                      <w:r w:rsidR="00990EE2" w:rsidRPr="00041BFB">
                        <w:rPr>
                          <w:color w:val="53565A" w:themeColor="text2"/>
                        </w:rPr>
                        <w:t>amen zelfstandig: Wonen met zorg binnen handbereik</w:t>
                      </w:r>
                      <w:r w:rsidR="00301632" w:rsidRPr="00041BFB">
                        <w:rPr>
                          <w:color w:val="53565A" w:themeColor="text2"/>
                          <w:lang w:val="nl-NL"/>
                        </w:rPr>
                        <w:t>]</w:t>
                      </w:r>
                    </w:p>
                  </w:txbxContent>
                </v:textbox>
                <w10:anchorlock/>
              </v:roundrect>
            </w:pict>
          </mc:Fallback>
        </mc:AlternateContent>
      </w:r>
    </w:p>
    <w:p w14:paraId="17F683D2" w14:textId="77777777" w:rsidR="00CF7241" w:rsidRDefault="00CF7241" w:rsidP="00110743"/>
    <w:p w14:paraId="672BCE27" w14:textId="77777777" w:rsidR="00CF59C8" w:rsidRDefault="00CF59C8" w:rsidP="00110743"/>
    <w:p w14:paraId="16909738" w14:textId="38C6A657" w:rsidR="00681CF8" w:rsidRPr="00685B12" w:rsidRDefault="00301632" w:rsidP="00110743">
      <w:pPr>
        <w:pStyle w:val="0HoofdtitelVVSG"/>
      </w:pPr>
      <w:r>
        <w:t>Voorstellingsbundel</w:t>
      </w:r>
    </w:p>
    <w:p w14:paraId="370CC840" w14:textId="6D3AE4C2" w:rsidR="00681CF8" w:rsidRDefault="009A3FD3" w:rsidP="00F17AF7">
      <w:pPr>
        <w:pStyle w:val="0OndertitelVVSG"/>
      </w:pPr>
      <w:r>
        <w:br/>
      </w:r>
      <w:r w:rsidR="00301632">
        <w:t xml:space="preserve">Maak kennis met onze </w:t>
      </w:r>
      <w:r w:rsidR="00E65943">
        <w:t xml:space="preserve">Groepen van </w:t>
      </w:r>
      <w:proofErr w:type="spellStart"/>
      <w:r w:rsidR="00A230EC">
        <w:t>A</w:t>
      </w:r>
      <w:r w:rsidR="00E65943">
        <w:t>ssistentie</w:t>
      </w:r>
      <w:r w:rsidR="00A230EC">
        <w:t>W</w:t>
      </w:r>
      <w:r w:rsidR="00E65943">
        <w:t>oning</w:t>
      </w:r>
      <w:r w:rsidR="00FB1927">
        <w:t>en</w:t>
      </w:r>
      <w:proofErr w:type="spellEnd"/>
    </w:p>
    <w:p w14:paraId="006B0CCE" w14:textId="77777777" w:rsidR="008C31D8" w:rsidRDefault="008C31D8" w:rsidP="00110743"/>
    <w:p w14:paraId="25D6EE3D" w14:textId="77777777" w:rsidR="00681CF8" w:rsidRDefault="00681CF8" w:rsidP="00110743">
      <w:pPr>
        <w:sectPr w:rsidR="00681CF8" w:rsidSect="00CF59C8">
          <w:footerReference w:type="default" r:id="rId12"/>
          <w:pgSz w:w="11906" w:h="16838"/>
          <w:pgMar w:top="10943" w:right="1486" w:bottom="1060" w:left="2381" w:header="709" w:footer="709" w:gutter="0"/>
          <w:cols w:space="708"/>
          <w:docGrid w:linePitch="360"/>
        </w:sectPr>
      </w:pPr>
    </w:p>
    <w:p w14:paraId="473F8CA1" w14:textId="3D96B44A" w:rsidR="008B5018" w:rsidRDefault="002476A4" w:rsidP="00110743">
      <w:pPr>
        <w:pStyle w:val="0InleidingVVSG"/>
      </w:pPr>
      <w:r w:rsidRPr="00F12ED6">
        <w:rPr>
          <w:highlight w:val="yellow"/>
        </w:rPr>
        <w:lastRenderedPageBreak/>
        <w:drawing>
          <wp:anchor distT="0" distB="0" distL="114300" distR="114300" simplePos="0" relativeHeight="251658241" behindDoc="1" locked="0" layoutInCell="1" allowOverlap="1" wp14:anchorId="3C84BAA2" wp14:editId="39A05693">
            <wp:simplePos x="0" y="0"/>
            <wp:positionH relativeFrom="page">
              <wp:posOffset>0</wp:posOffset>
            </wp:positionH>
            <wp:positionV relativeFrom="page">
              <wp:posOffset>0</wp:posOffset>
            </wp:positionV>
            <wp:extent cx="7559675" cy="4913630"/>
            <wp:effectExtent l="0" t="0" r="3175" b="1270"/>
            <wp:wrapNone/>
            <wp:docPr id="17"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3" cstate="print">
                      <a:extLst>
                        <a:ext uri="{28A0092B-C50C-407E-A947-70E740481C1C}">
                          <a14:useLocalDpi xmlns:a14="http://schemas.microsoft.com/office/drawing/2010/main" val="0"/>
                        </a:ext>
                      </a:extLst>
                    </a:blip>
                    <a:srcRect t="1224" b="1224"/>
                    <a:stretch>
                      <a:fillRect/>
                    </a:stretch>
                  </pic:blipFill>
                  <pic:spPr>
                    <a:xfrm>
                      <a:off x="0" y="0"/>
                      <a:ext cx="7559675" cy="4913630"/>
                    </a:xfrm>
                    <a:prstGeom prst="rect">
                      <a:avLst/>
                    </a:prstGeom>
                  </pic:spPr>
                </pic:pic>
              </a:graphicData>
            </a:graphic>
            <wp14:sizeRelH relativeFrom="margin">
              <wp14:pctWidth>0</wp14:pctWidth>
            </wp14:sizeRelH>
            <wp14:sizeRelV relativeFrom="margin">
              <wp14:pctHeight>0</wp14:pctHeight>
            </wp14:sizeRelV>
          </wp:anchor>
        </w:drawing>
      </w:r>
    </w:p>
    <w:p w14:paraId="423039D8" w14:textId="77777777" w:rsidR="008B5018" w:rsidRDefault="008B5018" w:rsidP="00110743">
      <w:pPr>
        <w:pStyle w:val="0InleidingVVSG"/>
      </w:pPr>
    </w:p>
    <w:p w14:paraId="4B9F2C29" w14:textId="49CBA997" w:rsidR="008B5018" w:rsidRDefault="008B5018" w:rsidP="00110743">
      <w:pPr>
        <w:pStyle w:val="0InleidingVVSG"/>
      </w:pPr>
    </w:p>
    <w:p w14:paraId="7C5AF765" w14:textId="45B85221" w:rsidR="008B5018" w:rsidRDefault="008B5018" w:rsidP="00110743">
      <w:pPr>
        <w:pStyle w:val="0InleidingVVSG"/>
      </w:pPr>
    </w:p>
    <w:p w14:paraId="33CD87E0" w14:textId="75DD121B" w:rsidR="008B5018" w:rsidRDefault="008B5018" w:rsidP="00110743">
      <w:pPr>
        <w:pStyle w:val="0InleidingVVSG"/>
      </w:pPr>
    </w:p>
    <w:p w14:paraId="7D43372A" w14:textId="1CE614F2" w:rsidR="008B5018" w:rsidRDefault="008B5018" w:rsidP="00110743">
      <w:pPr>
        <w:pStyle w:val="0InleidingVVSG"/>
      </w:pPr>
    </w:p>
    <w:p w14:paraId="4D9BD188" w14:textId="0D53A91E" w:rsidR="008B5018" w:rsidRDefault="008B5018" w:rsidP="00110743">
      <w:pPr>
        <w:pStyle w:val="0InleidingVVSG"/>
      </w:pPr>
    </w:p>
    <w:p w14:paraId="4D8E9F0C" w14:textId="76B8D233" w:rsidR="008B5018" w:rsidRDefault="008B5018" w:rsidP="00110743">
      <w:pPr>
        <w:pStyle w:val="0InleidingVVSG"/>
      </w:pPr>
    </w:p>
    <w:p w14:paraId="6FE0FEBF" w14:textId="21FD867A" w:rsidR="008B5018" w:rsidRDefault="008B5018" w:rsidP="00110743">
      <w:pPr>
        <w:pStyle w:val="0InleidingVVSG"/>
      </w:pPr>
    </w:p>
    <w:p w14:paraId="185ACE06" w14:textId="572A8384" w:rsidR="008B5018" w:rsidRDefault="008B5018" w:rsidP="00110743">
      <w:pPr>
        <w:pStyle w:val="0InleidingVVSG"/>
      </w:pPr>
    </w:p>
    <w:p w14:paraId="518156EF" w14:textId="598F5386" w:rsidR="008B5018" w:rsidRDefault="002476A4" w:rsidP="00110743">
      <w:pPr>
        <w:pStyle w:val="0InleidingVVSG"/>
      </w:pPr>
      <w:r>
        <mc:AlternateContent>
          <mc:Choice Requires="wps">
            <w:drawing>
              <wp:anchor distT="0" distB="0" distL="114300" distR="114300" simplePos="0" relativeHeight="251658242" behindDoc="0" locked="0" layoutInCell="1" allowOverlap="1" wp14:anchorId="7FC9741D" wp14:editId="55606EF5">
                <wp:simplePos x="0" y="0"/>
                <wp:positionH relativeFrom="column">
                  <wp:posOffset>-868680</wp:posOffset>
                </wp:positionH>
                <wp:positionV relativeFrom="paragraph">
                  <wp:posOffset>384810</wp:posOffset>
                </wp:positionV>
                <wp:extent cx="3371850" cy="733425"/>
                <wp:effectExtent l="0" t="0" r="19050" b="28575"/>
                <wp:wrapNone/>
                <wp:docPr id="455762616" name="Tekstvak 4"/>
                <wp:cNvGraphicFramePr/>
                <a:graphic xmlns:a="http://schemas.openxmlformats.org/drawingml/2006/main">
                  <a:graphicData uri="http://schemas.microsoft.com/office/word/2010/wordprocessingShape">
                    <wps:wsp>
                      <wps:cNvSpPr txBox="1"/>
                      <wps:spPr>
                        <a:xfrm>
                          <a:off x="0" y="0"/>
                          <a:ext cx="3371850" cy="733425"/>
                        </a:xfrm>
                        <a:prstGeom prst="rect">
                          <a:avLst/>
                        </a:prstGeom>
                        <a:noFill/>
                        <a:ln w="6350">
                          <a:solidFill>
                            <a:prstClr val="black"/>
                          </a:solidFill>
                        </a:ln>
                      </wps:spPr>
                      <wps:txbx>
                        <w:txbxContent>
                          <w:p w14:paraId="1C8A70B0" w14:textId="2BAA52DA" w:rsidR="00CE47E8" w:rsidRPr="00CE47E8" w:rsidRDefault="00142BEE">
                            <w:pPr>
                              <w:rPr>
                                <w:i/>
                                <w:iCs/>
                                <w:lang w:val="nl-NL"/>
                              </w:rPr>
                            </w:pPr>
                            <w:r w:rsidRPr="00515A8A">
                              <w:rPr>
                                <w:highlight w:val="yellow"/>
                                <w:lang w:val="nl-NL"/>
                              </w:rPr>
                              <w:t>[</w:t>
                            </w:r>
                            <w:r w:rsidR="00CE47E8" w:rsidRPr="00515A8A">
                              <w:rPr>
                                <w:highlight w:val="yellow"/>
                                <w:lang w:val="nl-NL"/>
                              </w:rPr>
                              <w:t>Vervang</w:t>
                            </w:r>
                            <w:r w:rsidR="00CE47E8" w:rsidRPr="00227EBD">
                              <w:rPr>
                                <w:highlight w:val="yellow"/>
                                <w:lang w:val="nl-NL"/>
                              </w:rPr>
                              <w:t xml:space="preserve"> dit beeld door een </w:t>
                            </w:r>
                            <w:r w:rsidR="0086381F">
                              <w:rPr>
                                <w:highlight w:val="yellow"/>
                                <w:lang w:val="nl-NL"/>
                              </w:rPr>
                              <w:t xml:space="preserve">foto </w:t>
                            </w:r>
                            <w:r w:rsidR="00CE47E8" w:rsidRPr="00227EBD">
                              <w:rPr>
                                <w:highlight w:val="yellow"/>
                                <w:lang w:val="nl-NL"/>
                              </w:rPr>
                              <w:t xml:space="preserve">die de essentie van je </w:t>
                            </w:r>
                            <w:r w:rsidR="0086381F">
                              <w:rPr>
                                <w:highlight w:val="yellow"/>
                                <w:lang w:val="nl-NL"/>
                              </w:rPr>
                              <w:t>werking</w:t>
                            </w:r>
                            <w:r w:rsidR="00CE47E8"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wijzigingen</w:t>
                            </w:r>
                            <w:r w:rsidR="00873F2B">
                              <w:rPr>
                                <w:i/>
                                <w:iCs/>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741D" id="_x0000_s1028" type="#_x0000_t202" style="position:absolute;margin-left:-68.4pt;margin-top:30.3pt;width:265.5pt;height:5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" filled="f" strokeweight=".5pt">
                <v:textbox>
                  <w:txbxContent>
                    <w:p w14:paraId="1C8A70B0" w14:textId="2BAA52DA" w:rsidR="00CE47E8" w:rsidRPr="00CE47E8" w:rsidRDefault="00142BEE">
                      <w:pPr>
                        <w:rPr>
                          <w:i/>
                          <w:iCs/>
                          <w:lang w:val="nl-NL"/>
                        </w:rPr>
                      </w:pPr>
                      <w:r w:rsidRPr="00515A8A">
                        <w:rPr>
                          <w:highlight w:val="yellow"/>
                          <w:lang w:val="nl-NL"/>
                        </w:rPr>
                        <w:t>[</w:t>
                      </w:r>
                      <w:r w:rsidR="00CE47E8" w:rsidRPr="00515A8A">
                        <w:rPr>
                          <w:highlight w:val="yellow"/>
                          <w:lang w:val="nl-NL"/>
                        </w:rPr>
                        <w:t>Vervang</w:t>
                      </w:r>
                      <w:r w:rsidR="00CE47E8" w:rsidRPr="00227EBD">
                        <w:rPr>
                          <w:highlight w:val="yellow"/>
                          <w:lang w:val="nl-NL"/>
                        </w:rPr>
                        <w:t xml:space="preserve"> dit beeld door een </w:t>
                      </w:r>
                      <w:r w:rsidR="0086381F">
                        <w:rPr>
                          <w:highlight w:val="yellow"/>
                          <w:lang w:val="nl-NL"/>
                        </w:rPr>
                        <w:t xml:space="preserve">foto </w:t>
                      </w:r>
                      <w:r w:rsidR="00CE47E8" w:rsidRPr="00227EBD">
                        <w:rPr>
                          <w:highlight w:val="yellow"/>
                          <w:lang w:val="nl-NL"/>
                        </w:rPr>
                        <w:t xml:space="preserve">die de essentie van je </w:t>
                      </w:r>
                      <w:r w:rsidR="0086381F">
                        <w:rPr>
                          <w:highlight w:val="yellow"/>
                          <w:lang w:val="nl-NL"/>
                        </w:rPr>
                        <w:t>werking</w:t>
                      </w:r>
                      <w:r w:rsidR="00CE47E8" w:rsidRPr="00227EBD">
                        <w:rPr>
                          <w:highlight w:val="yellow"/>
                          <w:lang w:val="nl-NL"/>
                        </w:rPr>
                        <w:t xml:space="preserve"> toont</w:t>
                      </w:r>
                      <w:r w:rsidR="00873F2B" w:rsidRPr="00227EBD">
                        <w:rPr>
                          <w:highlight w:val="yellow"/>
                          <w:lang w:val="nl-NL"/>
                        </w:rPr>
                        <w:t>.</w:t>
                      </w:r>
                      <w:r w:rsidR="00873F2B">
                        <w:rPr>
                          <w:i/>
                          <w:iCs/>
                          <w:highlight w:val="yellow"/>
                          <w:lang w:val="nl-NL"/>
                        </w:rPr>
                        <w:t xml:space="preserve"> D</w:t>
                      </w:r>
                      <w:r w:rsidR="00A0251C" w:rsidRPr="00A0251C">
                        <w:rPr>
                          <w:i/>
                          <w:iCs/>
                          <w:highlight w:val="yellow"/>
                          <w:lang w:val="nl-NL"/>
                        </w:rPr>
                        <w:t>ruk op rechtermuisknop: afbeelding wijzigingen</w:t>
                      </w:r>
                      <w:r w:rsidR="00873F2B">
                        <w:rPr>
                          <w:i/>
                          <w:iCs/>
                          <w:lang w:val="nl-NL"/>
                        </w:rPr>
                        <w:t>.</w:t>
                      </w:r>
                    </w:p>
                  </w:txbxContent>
                </v:textbox>
              </v:shape>
            </w:pict>
          </mc:Fallback>
        </mc:AlternateContent>
      </w:r>
    </w:p>
    <w:p w14:paraId="58B063B9" w14:textId="3607DBBC" w:rsidR="008B5018" w:rsidRDefault="008B5018" w:rsidP="00110743">
      <w:pPr>
        <w:pStyle w:val="0InleidingVVSG"/>
      </w:pPr>
    </w:p>
    <w:p w14:paraId="3A351D5F" w14:textId="4E023F85" w:rsidR="008B5018" w:rsidRDefault="008B5018" w:rsidP="00110743">
      <w:pPr>
        <w:pStyle w:val="0InleidingVVSG"/>
      </w:pPr>
    </w:p>
    <w:p w14:paraId="07775B2F" w14:textId="474BB38C" w:rsidR="008B5018" w:rsidRDefault="00EC6BC4" w:rsidP="00110743">
      <w:pPr>
        <w:pStyle w:val="0InleidingVVSG"/>
      </w:pPr>
      <w:r>
        <mc:AlternateContent>
          <mc:Choice Requires="wps">
            <w:drawing>
              <wp:anchor distT="0" distB="0" distL="114300" distR="114300" simplePos="0" relativeHeight="251658244" behindDoc="0" locked="0" layoutInCell="1" allowOverlap="1" wp14:anchorId="57956508" wp14:editId="290D88BF">
                <wp:simplePos x="0" y="0"/>
                <wp:positionH relativeFrom="margin">
                  <wp:posOffset>4100195</wp:posOffset>
                </wp:positionH>
                <wp:positionV relativeFrom="paragraph">
                  <wp:posOffset>6985</wp:posOffset>
                </wp:positionV>
                <wp:extent cx="2409825" cy="295275"/>
                <wp:effectExtent l="0" t="0" r="0" b="0"/>
                <wp:wrapNone/>
                <wp:docPr id="507297069" name="Tekstvak 5"/>
                <wp:cNvGraphicFramePr/>
                <a:graphic xmlns:a="http://schemas.openxmlformats.org/drawingml/2006/main">
                  <a:graphicData uri="http://schemas.microsoft.com/office/word/2010/wordprocessingShape">
                    <wps:wsp>
                      <wps:cNvSpPr txBox="1"/>
                      <wps:spPr>
                        <a:xfrm>
                          <a:off x="0" y="0"/>
                          <a:ext cx="2409825" cy="295275"/>
                        </a:xfrm>
                        <a:prstGeom prst="rect">
                          <a:avLst/>
                        </a:prstGeom>
                        <a:noFill/>
                        <a:ln w="6350">
                          <a:noFill/>
                        </a:ln>
                      </wps:spPr>
                      <wps:txbx>
                        <w:txbxContent>
                          <w:p w14:paraId="7258DDFE" w14:textId="77A38931" w:rsidR="007F34A2" w:rsidRPr="0019435F" w:rsidRDefault="0019435F">
                            <w:pPr>
                              <w:rPr>
                                <w:color w:val="FFFFFF" w:themeColor="background1"/>
                                <w14:textFill>
                                  <w14:noFill/>
                                </w14:textFill>
                              </w:rPr>
                            </w:pPr>
                            <w:r w:rsidRPr="002476A4">
                              <w:rPr>
                                <w:color w:val="97999B" w:themeColor="background2"/>
                              </w:rPr>
                              <w:t>©</w:t>
                            </w:r>
                            <w:r w:rsidR="002476A4" w:rsidRPr="002476A4">
                              <w:rPr>
                                <w:color w:val="97999B" w:themeColor="background2"/>
                              </w:rPr>
                              <w:t xml:space="preserve"> </w:t>
                            </w:r>
                            <w:r w:rsidR="009B5953">
                              <w:rPr>
                                <w:color w:val="97999B" w:themeColor="background2"/>
                              </w:rPr>
                              <w:t>Zorgbedrijf Meetjesland</w:t>
                            </w:r>
                            <w:r w:rsidRPr="0019435F">
                              <w:rPr>
                                <w:color w:val="FFFFFF" w:themeColor="background1"/>
                                <w14:textFill>
                                  <w14:noFill/>
                                </w14:textFill>
                              </w:rPr>
                              <w:t xml:space="preserve"> Beveren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6508" id="Tekstvak 5" o:spid="_x0000_s1029" type="#_x0000_t202" style="position:absolute;margin-left:322.85pt;margin-top:.55pt;width:189.75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" filled="f" stroked="f" strokeweight=".5pt">
                <v:textbox>
                  <w:txbxContent>
                    <w:p w14:paraId="7258DDFE" w14:textId="77A38931" w:rsidR="007F34A2" w:rsidRPr="0019435F" w:rsidRDefault="0019435F">
                      <w:pPr>
                        <w:rPr>
                          <w:color w:val="FFFFFF" w:themeColor="background1"/>
                          <w14:textFill>
                            <w14:noFill/>
                          </w14:textFill>
                        </w:rPr>
                      </w:pPr>
                      <w:r w:rsidRPr="002476A4">
                        <w:rPr>
                          <w:color w:val="97999B" w:themeColor="background2"/>
                        </w:rPr>
                        <w:t>©</w:t>
                      </w:r>
                      <w:r w:rsidR="002476A4" w:rsidRPr="002476A4">
                        <w:rPr>
                          <w:color w:val="97999B" w:themeColor="background2"/>
                        </w:rPr>
                        <w:t xml:space="preserve"> </w:t>
                      </w:r>
                      <w:r w:rsidR="009B5953">
                        <w:rPr>
                          <w:color w:val="97999B" w:themeColor="background2"/>
                        </w:rPr>
                        <w:t>Zorgbedrijf Meetjesland</w:t>
                      </w:r>
                      <w:r w:rsidRPr="0019435F">
                        <w:rPr>
                          <w:color w:val="FFFFFF" w:themeColor="background1"/>
                          <w14:textFill>
                            <w14:noFill/>
                          </w14:textFill>
                        </w:rPr>
                        <w:t xml:space="preserve"> Beveren </w:t>
                      </w:r>
                    </w:p>
                  </w:txbxContent>
                </v:textbox>
                <w10:wrap anchorx="margin"/>
              </v:shape>
            </w:pict>
          </mc:Fallback>
        </mc:AlternateContent>
      </w:r>
    </w:p>
    <w:p w14:paraId="3E399979" w14:textId="77777777" w:rsidR="008B5018" w:rsidRDefault="008B5018" w:rsidP="00110743">
      <w:pPr>
        <w:pStyle w:val="0InleidingVVSG"/>
      </w:pPr>
    </w:p>
    <w:p w14:paraId="18668211" w14:textId="77777777" w:rsidR="008B5018" w:rsidRDefault="008B5018" w:rsidP="00110743">
      <w:pPr>
        <w:pStyle w:val="0InleidingVVSG"/>
      </w:pPr>
    </w:p>
    <w:p w14:paraId="3FF5A694" w14:textId="77777777" w:rsidR="00FB5D0C" w:rsidRPr="004E217C" w:rsidRDefault="00FB5D0C" w:rsidP="004775E7">
      <w:pPr>
        <w:pStyle w:val="0InleidingVVSG"/>
        <w:rPr>
          <w:i/>
          <w:iCs/>
          <w:sz w:val="20"/>
          <w:szCs w:val="20"/>
        </w:rPr>
      </w:pPr>
    </w:p>
    <w:sdt>
      <w:sdtPr>
        <w:rPr>
          <w:rFonts w:ascii="Arial" w:eastAsia="Times New Roman" w:hAnsi="Arial" w:cs="Times New Roman"/>
          <w:bCs w:val="0"/>
          <w:caps w:val="0"/>
          <w:color w:val="53565A" w:themeColor="text2"/>
          <w:sz w:val="22"/>
          <w:szCs w:val="22"/>
          <w:lang w:val="nl-BE"/>
        </w:rPr>
        <w:id w:val="-999880209"/>
        <w:docPartObj>
          <w:docPartGallery w:val="Table of Contents"/>
          <w:docPartUnique/>
        </w:docPartObj>
      </w:sdtPr>
      <w:sdtEndPr>
        <w:rPr>
          <w:color w:val="53565A" w:themeColor="accent5"/>
        </w:rPr>
      </w:sdtEndPr>
      <w:sdtContent>
        <w:p w14:paraId="4171F457" w14:textId="5A74D089" w:rsidR="00EC7CCE" w:rsidRPr="00EC7CCE" w:rsidRDefault="00EC7CCE" w:rsidP="001A6683">
          <w:pPr>
            <w:pStyle w:val="Kopvaninhoudsopgave"/>
          </w:pPr>
          <w:r w:rsidRPr="00EC7CCE">
            <w:t>Inhoud</w:t>
          </w:r>
        </w:p>
        <w:p w14:paraId="0D20CB22" w14:textId="2394418C" w:rsidR="0086381F" w:rsidRDefault="00D85305">
          <w:pPr>
            <w:pStyle w:val="Inhopg1"/>
            <w:rPr>
              <w:rFonts w:asciiTheme="minorHAnsi" w:eastAsiaTheme="minorEastAsia" w:hAnsiTheme="minorHAnsi" w:cstheme="minorBidi"/>
              <w:b w:val="0"/>
              <w:noProof/>
              <w:color w:val="auto"/>
              <w:kern w:val="2"/>
              <w:sz w:val="24"/>
              <w14:ligatures w14:val="standardContextual"/>
            </w:rPr>
          </w:pPr>
          <w:r>
            <w:fldChar w:fldCharType="begin"/>
          </w:r>
          <w:r>
            <w:instrText xml:space="preserve"> TOC \o "1-3" \u </w:instrText>
          </w:r>
          <w:r>
            <w:fldChar w:fldCharType="separate"/>
          </w:r>
          <w:r w:rsidR="0086381F">
            <w:rPr>
              <w:noProof/>
            </w:rPr>
            <w:t>1.</w:t>
          </w:r>
          <w:r w:rsidR="0086381F">
            <w:rPr>
              <w:rFonts w:asciiTheme="minorHAnsi" w:eastAsiaTheme="minorEastAsia" w:hAnsiTheme="minorHAnsi" w:cstheme="minorBidi"/>
              <w:b w:val="0"/>
              <w:noProof/>
              <w:color w:val="auto"/>
              <w:kern w:val="2"/>
              <w:sz w:val="24"/>
              <w14:ligatures w14:val="standardContextual"/>
            </w:rPr>
            <w:tab/>
          </w:r>
          <w:r w:rsidR="0086381F">
            <w:rPr>
              <w:noProof/>
            </w:rPr>
            <w:t>Wat doen we?</w:t>
          </w:r>
          <w:r w:rsidR="0086381F">
            <w:rPr>
              <w:noProof/>
            </w:rPr>
            <w:tab/>
          </w:r>
          <w:r w:rsidR="0086381F">
            <w:rPr>
              <w:noProof/>
            </w:rPr>
            <w:fldChar w:fldCharType="begin"/>
          </w:r>
          <w:r w:rsidR="0086381F">
            <w:rPr>
              <w:noProof/>
            </w:rPr>
            <w:instrText xml:space="preserve"> PAGEREF _Toc183515478 \h </w:instrText>
          </w:r>
          <w:r w:rsidR="0086381F">
            <w:rPr>
              <w:noProof/>
            </w:rPr>
          </w:r>
          <w:r w:rsidR="0086381F">
            <w:rPr>
              <w:noProof/>
            </w:rPr>
            <w:fldChar w:fldCharType="separate"/>
          </w:r>
          <w:r w:rsidR="0086381F">
            <w:rPr>
              <w:noProof/>
            </w:rPr>
            <w:t>4</w:t>
          </w:r>
          <w:r w:rsidR="0086381F">
            <w:rPr>
              <w:noProof/>
            </w:rPr>
            <w:fldChar w:fldCharType="end"/>
          </w:r>
        </w:p>
        <w:p w14:paraId="3E1D90F9" w14:textId="7F597719" w:rsidR="0086381F" w:rsidRDefault="0086381F">
          <w:pPr>
            <w:pStyle w:val="Inhopg1"/>
            <w:rPr>
              <w:rFonts w:asciiTheme="minorHAnsi" w:eastAsiaTheme="minorEastAsia" w:hAnsiTheme="minorHAnsi" w:cstheme="minorBidi"/>
              <w:b w:val="0"/>
              <w:noProof/>
              <w:color w:val="auto"/>
              <w:kern w:val="2"/>
              <w:sz w:val="24"/>
              <w14:ligatures w14:val="standardContextual"/>
            </w:rPr>
          </w:pPr>
          <w:r>
            <w:rPr>
              <w:noProof/>
            </w:rPr>
            <w:t>2.</w:t>
          </w:r>
          <w:r>
            <w:rPr>
              <w:rFonts w:asciiTheme="minorHAnsi" w:eastAsiaTheme="minorEastAsia" w:hAnsiTheme="minorHAnsi" w:cstheme="minorBidi"/>
              <w:b w:val="0"/>
              <w:noProof/>
              <w:color w:val="auto"/>
              <w:kern w:val="2"/>
              <w:sz w:val="24"/>
              <w14:ligatures w14:val="standardContextual"/>
            </w:rPr>
            <w:tab/>
          </w:r>
          <w:r>
            <w:rPr>
              <w:noProof/>
            </w:rPr>
            <w:t>Waarom kiezen voor ons?</w:t>
          </w:r>
          <w:r>
            <w:rPr>
              <w:noProof/>
            </w:rPr>
            <w:tab/>
          </w:r>
          <w:r>
            <w:rPr>
              <w:noProof/>
            </w:rPr>
            <w:fldChar w:fldCharType="begin"/>
          </w:r>
          <w:r>
            <w:rPr>
              <w:noProof/>
            </w:rPr>
            <w:instrText xml:space="preserve"> PAGEREF _Toc183515479 \h </w:instrText>
          </w:r>
          <w:r>
            <w:rPr>
              <w:noProof/>
            </w:rPr>
          </w:r>
          <w:r>
            <w:rPr>
              <w:noProof/>
            </w:rPr>
            <w:fldChar w:fldCharType="separate"/>
          </w:r>
          <w:r>
            <w:rPr>
              <w:noProof/>
            </w:rPr>
            <w:t>5</w:t>
          </w:r>
          <w:r>
            <w:rPr>
              <w:noProof/>
            </w:rPr>
            <w:fldChar w:fldCharType="end"/>
          </w:r>
        </w:p>
        <w:p w14:paraId="0F4F6E16" w14:textId="57101495" w:rsidR="0086381F" w:rsidRDefault="0086381F">
          <w:pPr>
            <w:pStyle w:val="Inhopg1"/>
            <w:rPr>
              <w:rFonts w:asciiTheme="minorHAnsi" w:eastAsiaTheme="minorEastAsia" w:hAnsiTheme="minorHAnsi" w:cstheme="minorBidi"/>
              <w:b w:val="0"/>
              <w:noProof/>
              <w:color w:val="auto"/>
              <w:kern w:val="2"/>
              <w:sz w:val="24"/>
              <w14:ligatures w14:val="standardContextual"/>
            </w:rPr>
          </w:pPr>
          <w:r>
            <w:rPr>
              <w:noProof/>
            </w:rPr>
            <w:t>3.</w:t>
          </w:r>
          <w:r>
            <w:rPr>
              <w:rFonts w:asciiTheme="minorHAnsi" w:eastAsiaTheme="minorEastAsia" w:hAnsiTheme="minorHAnsi" w:cstheme="minorBidi"/>
              <w:b w:val="0"/>
              <w:noProof/>
              <w:color w:val="auto"/>
              <w:kern w:val="2"/>
              <w:sz w:val="24"/>
              <w14:ligatures w14:val="standardContextual"/>
            </w:rPr>
            <w:tab/>
          </w:r>
          <w:r>
            <w:rPr>
              <w:noProof/>
            </w:rPr>
            <w:t>Kerncijfers: onze impact in cijfers</w:t>
          </w:r>
          <w:r>
            <w:rPr>
              <w:noProof/>
            </w:rPr>
            <w:tab/>
          </w:r>
          <w:r>
            <w:rPr>
              <w:noProof/>
            </w:rPr>
            <w:fldChar w:fldCharType="begin"/>
          </w:r>
          <w:r>
            <w:rPr>
              <w:noProof/>
            </w:rPr>
            <w:instrText xml:space="preserve"> PAGEREF _Toc183515480 \h </w:instrText>
          </w:r>
          <w:r>
            <w:rPr>
              <w:noProof/>
            </w:rPr>
          </w:r>
          <w:r>
            <w:rPr>
              <w:noProof/>
            </w:rPr>
            <w:fldChar w:fldCharType="separate"/>
          </w:r>
          <w:r>
            <w:rPr>
              <w:noProof/>
            </w:rPr>
            <w:t>7</w:t>
          </w:r>
          <w:r>
            <w:rPr>
              <w:noProof/>
            </w:rPr>
            <w:fldChar w:fldCharType="end"/>
          </w:r>
        </w:p>
        <w:p w14:paraId="753EFC5C" w14:textId="2720A083" w:rsidR="0086381F" w:rsidRDefault="0086381F">
          <w:pPr>
            <w:pStyle w:val="Inhopg1"/>
            <w:rPr>
              <w:rFonts w:asciiTheme="minorHAnsi" w:eastAsiaTheme="minorEastAsia" w:hAnsiTheme="minorHAnsi" w:cstheme="minorBidi"/>
              <w:b w:val="0"/>
              <w:noProof/>
              <w:color w:val="auto"/>
              <w:kern w:val="2"/>
              <w:sz w:val="24"/>
              <w14:ligatures w14:val="standardContextual"/>
            </w:rPr>
          </w:pPr>
          <w:r>
            <w:rPr>
              <w:noProof/>
            </w:rPr>
            <w:t>4.</w:t>
          </w:r>
          <w:r>
            <w:rPr>
              <w:rFonts w:asciiTheme="minorHAnsi" w:eastAsiaTheme="minorEastAsia" w:hAnsiTheme="minorHAnsi" w:cstheme="minorBidi"/>
              <w:b w:val="0"/>
              <w:noProof/>
              <w:color w:val="auto"/>
              <w:kern w:val="2"/>
              <w:sz w:val="24"/>
              <w14:ligatures w14:val="standardContextual"/>
            </w:rPr>
            <w:tab/>
          </w:r>
          <w:r>
            <w:rPr>
              <w:noProof/>
            </w:rPr>
            <w:t>Vooruitkijken: uitdagingen en oplossingen</w:t>
          </w:r>
          <w:r>
            <w:rPr>
              <w:noProof/>
            </w:rPr>
            <w:tab/>
          </w:r>
          <w:r>
            <w:rPr>
              <w:noProof/>
            </w:rPr>
            <w:fldChar w:fldCharType="begin"/>
          </w:r>
          <w:r>
            <w:rPr>
              <w:noProof/>
            </w:rPr>
            <w:instrText xml:space="preserve"> PAGEREF _Toc183515481 \h </w:instrText>
          </w:r>
          <w:r>
            <w:rPr>
              <w:noProof/>
            </w:rPr>
          </w:r>
          <w:r>
            <w:rPr>
              <w:noProof/>
            </w:rPr>
            <w:fldChar w:fldCharType="separate"/>
          </w:r>
          <w:r>
            <w:rPr>
              <w:noProof/>
            </w:rPr>
            <w:t>9</w:t>
          </w:r>
          <w:r>
            <w:rPr>
              <w:noProof/>
            </w:rPr>
            <w:fldChar w:fldCharType="end"/>
          </w:r>
        </w:p>
        <w:p w14:paraId="0C64425F" w14:textId="51E3D6B9" w:rsidR="0086381F" w:rsidRDefault="0086381F">
          <w:pPr>
            <w:pStyle w:val="Inhopg1"/>
            <w:rPr>
              <w:rFonts w:asciiTheme="minorHAnsi" w:eastAsiaTheme="minorEastAsia" w:hAnsiTheme="minorHAnsi" w:cstheme="minorBidi"/>
              <w:b w:val="0"/>
              <w:noProof/>
              <w:color w:val="auto"/>
              <w:kern w:val="2"/>
              <w:sz w:val="24"/>
              <w14:ligatures w14:val="standardContextual"/>
            </w:rPr>
          </w:pPr>
          <w:r>
            <w:rPr>
              <w:noProof/>
            </w:rPr>
            <w:t>5.</w:t>
          </w:r>
          <w:r>
            <w:rPr>
              <w:rFonts w:asciiTheme="minorHAnsi" w:eastAsiaTheme="minorEastAsia" w:hAnsiTheme="minorHAnsi" w:cstheme="minorBidi"/>
              <w:b w:val="0"/>
              <w:noProof/>
              <w:color w:val="auto"/>
              <w:kern w:val="2"/>
              <w:sz w:val="24"/>
              <w14:ligatures w14:val="standardContextual"/>
            </w:rPr>
            <w:tab/>
          </w:r>
          <w:r>
            <w:rPr>
              <w:noProof/>
            </w:rPr>
            <w:t>Meer info en contact</w:t>
          </w:r>
          <w:r>
            <w:rPr>
              <w:noProof/>
            </w:rPr>
            <w:tab/>
          </w:r>
          <w:r>
            <w:rPr>
              <w:noProof/>
            </w:rPr>
            <w:fldChar w:fldCharType="begin"/>
          </w:r>
          <w:r>
            <w:rPr>
              <w:noProof/>
            </w:rPr>
            <w:instrText xml:space="preserve"> PAGEREF _Toc183515482 \h </w:instrText>
          </w:r>
          <w:r>
            <w:rPr>
              <w:noProof/>
            </w:rPr>
          </w:r>
          <w:r>
            <w:rPr>
              <w:noProof/>
            </w:rPr>
            <w:fldChar w:fldCharType="separate"/>
          </w:r>
          <w:r>
            <w:rPr>
              <w:noProof/>
            </w:rPr>
            <w:t>11</w:t>
          </w:r>
          <w:r>
            <w:rPr>
              <w:noProof/>
            </w:rPr>
            <w:fldChar w:fldCharType="end"/>
          </w:r>
        </w:p>
        <w:p w14:paraId="02A7C558" w14:textId="7D52EE2E" w:rsidR="00EC7CCE" w:rsidRDefault="00D85305" w:rsidP="00D85305">
          <w:pPr>
            <w:pStyle w:val="Inhopg1"/>
          </w:pPr>
          <w:r>
            <w:fldChar w:fldCharType="end"/>
          </w:r>
        </w:p>
      </w:sdtContent>
    </w:sdt>
    <w:p w14:paraId="7A8A135A" w14:textId="77777777" w:rsidR="00E137C2" w:rsidRDefault="00E137C2">
      <w:pPr>
        <w:spacing w:after="160" w:line="259" w:lineRule="auto"/>
        <w:rPr>
          <w:noProof/>
          <w:sz w:val="30"/>
          <w:szCs w:val="30"/>
          <w:highlight w:val="yellow"/>
        </w:rPr>
      </w:pPr>
      <w:r>
        <w:rPr>
          <w:highlight w:val="yellow"/>
        </w:rPr>
        <w:br w:type="page"/>
      </w:r>
    </w:p>
    <w:p w14:paraId="3EC185E1" w14:textId="664A274F" w:rsidR="00E137C2" w:rsidRDefault="00E137C2" w:rsidP="00940F09">
      <w:pPr>
        <w:pStyle w:val="0OndertitelVVSG"/>
      </w:pPr>
      <w:r w:rsidRPr="00F12ED6">
        <w:rPr>
          <w:highlight w:val="yellow"/>
        </w:rPr>
        <w:lastRenderedPageBreak/>
        <w:t>[</w:t>
      </w:r>
      <w:r w:rsidR="00940F09">
        <w:rPr>
          <w:highlight w:val="yellow"/>
        </w:rPr>
        <w:t>S</w:t>
      </w:r>
      <w:r w:rsidRPr="00F12ED6">
        <w:rPr>
          <w:highlight w:val="yellow"/>
        </w:rPr>
        <w:t>prekende titel die je dienst in de kijker zet</w:t>
      </w:r>
    </w:p>
    <w:p w14:paraId="1CCFF7AE" w14:textId="77777777" w:rsidR="00343623" w:rsidRPr="008863E4" w:rsidRDefault="00343623" w:rsidP="00343623">
      <w:pPr>
        <w:pStyle w:val="0InleidingVVSG"/>
        <w:rPr>
          <w:sz w:val="22"/>
          <w:szCs w:val="22"/>
        </w:rPr>
      </w:pPr>
      <w:r w:rsidRPr="008863E4">
        <w:rPr>
          <w:sz w:val="22"/>
          <w:szCs w:val="22"/>
          <w:highlight w:val="yellow"/>
        </w:rPr>
        <w:t>Voeg hier een titel toe die de aandacht trekt, is er bijvoorbeeld een slogan?</w:t>
      </w:r>
    </w:p>
    <w:p w14:paraId="2139CC07" w14:textId="1240E96E" w:rsidR="00E137C2" w:rsidRPr="009201D6" w:rsidRDefault="00E137C2" w:rsidP="00E137C2">
      <w:pPr>
        <w:pStyle w:val="0InleidingVVSG"/>
        <w:numPr>
          <w:ilvl w:val="0"/>
          <w:numId w:val="21"/>
        </w:numPr>
        <w:rPr>
          <w:i/>
          <w:iCs/>
          <w:sz w:val="22"/>
          <w:szCs w:val="22"/>
        </w:rPr>
      </w:pPr>
      <w:r w:rsidRPr="009201D6">
        <w:rPr>
          <w:i/>
          <w:iCs/>
          <w:sz w:val="22"/>
          <w:szCs w:val="22"/>
        </w:rPr>
        <w:t xml:space="preserve"> “</w:t>
      </w:r>
      <w:r w:rsidR="00F6097B" w:rsidRPr="00F6097B">
        <w:rPr>
          <w:i/>
          <w:iCs/>
          <w:sz w:val="22"/>
          <w:szCs w:val="22"/>
        </w:rPr>
        <w:t>Samen zelfstandig: Wonen met zorg binnen handbereik</w:t>
      </w:r>
      <w:r w:rsidRPr="009201D6">
        <w:rPr>
          <w:i/>
          <w:iCs/>
          <w:sz w:val="22"/>
          <w:szCs w:val="22"/>
        </w:rPr>
        <w:t>”]</w:t>
      </w:r>
    </w:p>
    <w:p w14:paraId="4154E05D" w14:textId="77777777" w:rsidR="00E137C2" w:rsidRDefault="00E137C2" w:rsidP="00E137C2">
      <w:pPr>
        <w:pStyle w:val="0InleidingVVSG"/>
      </w:pPr>
    </w:p>
    <w:p w14:paraId="703035FC" w14:textId="77E5010B" w:rsidR="00E137C2" w:rsidRDefault="00E137C2" w:rsidP="00E137C2">
      <w:pPr>
        <w:pStyle w:val="0InleidingVVSG"/>
      </w:pPr>
      <w:r w:rsidRPr="00F12ED6">
        <w:rPr>
          <w:highlight w:val="yellow"/>
        </w:rPr>
        <w:t>[</w:t>
      </w:r>
      <w:r>
        <w:rPr>
          <w:highlight w:val="yellow"/>
        </w:rPr>
        <w:t xml:space="preserve">Introductietekst: Wie zijn we? </w:t>
      </w:r>
      <w:r w:rsidRPr="00F12ED6">
        <w:rPr>
          <w:highlight w:val="yellow"/>
        </w:rPr>
        <w:t>Vertel in enkele lijnen wat je de schepen</w:t>
      </w:r>
      <w:r>
        <w:rPr>
          <w:highlight w:val="yellow"/>
        </w:rPr>
        <w:t>,</w:t>
      </w:r>
      <w:r w:rsidRPr="00F12ED6">
        <w:rPr>
          <w:highlight w:val="yellow"/>
        </w:rPr>
        <w:t xml:space="preserve"> mandataris</w:t>
      </w:r>
      <w:r>
        <w:rPr>
          <w:highlight w:val="yellow"/>
        </w:rPr>
        <w:t xml:space="preserve"> of algemeen directeur</w:t>
      </w:r>
      <w:r w:rsidRPr="00F12ED6">
        <w:rPr>
          <w:highlight w:val="yellow"/>
        </w:rPr>
        <w:t xml:space="preserve"> zeker wil meegeven</w:t>
      </w:r>
      <w:r>
        <w:rPr>
          <w:highlight w:val="yellow"/>
        </w:rPr>
        <w:t>.</w:t>
      </w:r>
      <w:r w:rsidRPr="00F12ED6">
        <w:rPr>
          <w:highlight w:val="yellow"/>
        </w:rPr>
        <w:t xml:space="preserve"> Waarom is </w:t>
      </w:r>
      <w:r>
        <w:rPr>
          <w:highlight w:val="yellow"/>
        </w:rPr>
        <w:t xml:space="preserve">de </w:t>
      </w:r>
      <w:r w:rsidR="00F6097B">
        <w:rPr>
          <w:highlight w:val="yellow"/>
        </w:rPr>
        <w:t>Groep van AssistentieWoningen</w:t>
      </w:r>
      <w:r w:rsidRPr="00F12ED6">
        <w:rPr>
          <w:highlight w:val="yellow"/>
        </w:rPr>
        <w:t xml:space="preserve"> zo belangrijk? Waar</w:t>
      </w:r>
      <w:r>
        <w:rPr>
          <w:highlight w:val="yellow"/>
        </w:rPr>
        <w:t>in</w:t>
      </w:r>
      <w:r w:rsidRPr="00F12ED6">
        <w:rPr>
          <w:highlight w:val="yellow"/>
        </w:rPr>
        <w:t xml:space="preserve"> maak je elke dag het verschil</w:t>
      </w:r>
      <w:r>
        <w:rPr>
          <w:highlight w:val="yellow"/>
        </w:rPr>
        <w:t>? Welke visie draag je uit?</w:t>
      </w:r>
    </w:p>
    <w:p w14:paraId="7ADC0649" w14:textId="30291E6C" w:rsidR="00D92048" w:rsidRDefault="00E137C2" w:rsidP="00D92048">
      <w:pPr>
        <w:pStyle w:val="0InleidingVVSG"/>
        <w:numPr>
          <w:ilvl w:val="0"/>
          <w:numId w:val="21"/>
        </w:numPr>
        <w:rPr>
          <w:sz w:val="22"/>
          <w:szCs w:val="22"/>
        </w:rPr>
      </w:pPr>
      <w:r w:rsidRPr="009201D6">
        <w:rPr>
          <w:b/>
          <w:bCs/>
          <w:sz w:val="22"/>
          <w:szCs w:val="22"/>
        </w:rPr>
        <w:t>Wie zijn we?</w:t>
      </w:r>
      <w:r w:rsidRPr="009201D6">
        <w:rPr>
          <w:sz w:val="22"/>
          <w:szCs w:val="22"/>
        </w:rPr>
        <w:t xml:space="preserve"> </w:t>
      </w:r>
      <w:r w:rsidR="00AE6B14" w:rsidRPr="00AE6B14">
        <w:rPr>
          <w:sz w:val="22"/>
          <w:szCs w:val="22"/>
        </w:rPr>
        <w:t xml:space="preserve">Onze Groepen van Assistentiewoningen bieden ouderen niet alleen een aangepaste woonruimte, maar creëren ook een warme omgeving waarin zorg en nabijheid centraal staan. </w:t>
      </w:r>
      <w:r w:rsidR="00894C8B" w:rsidRPr="00894C8B">
        <w:rPr>
          <w:sz w:val="22"/>
          <w:szCs w:val="22"/>
        </w:rPr>
        <w:t>Onze assistentiewoningen spelen in op hedendaagse uitdagingen zoals vereenzaming en vergrijzing. Dankzij kleinschaligheid, persoonlijke aandacht en een breed scala aan diensten bieden we onze bewoners de mogelijkheid om ouder te worden in hun vertrouwde omgeving.</w:t>
      </w:r>
    </w:p>
    <w:p w14:paraId="6225E46D" w14:textId="77777777" w:rsidR="002A2B69" w:rsidRDefault="00E137C2" w:rsidP="002A2B69">
      <w:pPr>
        <w:pStyle w:val="0InleidingVVSG"/>
        <w:numPr>
          <w:ilvl w:val="0"/>
          <w:numId w:val="21"/>
        </w:numPr>
        <w:rPr>
          <w:sz w:val="22"/>
          <w:szCs w:val="22"/>
        </w:rPr>
      </w:pPr>
      <w:r w:rsidRPr="00D92048">
        <w:rPr>
          <w:b/>
          <w:bCs/>
          <w:sz w:val="22"/>
          <w:szCs w:val="22"/>
        </w:rPr>
        <w:t>Onze visie?</w:t>
      </w:r>
      <w:r w:rsidR="0068615E" w:rsidRPr="00D92048">
        <w:rPr>
          <w:b/>
          <w:bCs/>
          <w:sz w:val="22"/>
          <w:szCs w:val="22"/>
        </w:rPr>
        <w:t xml:space="preserve"> </w:t>
      </w:r>
      <w:r w:rsidR="002A2B69" w:rsidRPr="00AE6B14">
        <w:rPr>
          <w:sz w:val="22"/>
          <w:szCs w:val="22"/>
        </w:rPr>
        <w:t>Als lokaal bestuur bewaken we het maatschappelijk belang van onze assistentiewoningen. W</w:t>
      </w:r>
      <w:r w:rsidR="002A2B69">
        <w:rPr>
          <w:sz w:val="22"/>
          <w:szCs w:val="22"/>
        </w:rPr>
        <w:t>e</w:t>
      </w:r>
      <w:r w:rsidR="002A2B69" w:rsidRPr="00AE6B14">
        <w:rPr>
          <w:sz w:val="22"/>
          <w:szCs w:val="22"/>
        </w:rPr>
        <w:t xml:space="preserve"> zien dit als een investering in gemeenschapszin, levenskwaliteit en betaalbare huisvesting.</w:t>
      </w:r>
    </w:p>
    <w:p w14:paraId="3C229B89" w14:textId="358E5394" w:rsidR="00E137C2" w:rsidRPr="00D92048" w:rsidRDefault="00E137C2" w:rsidP="00894C8B">
      <w:pPr>
        <w:pStyle w:val="0InleidingVVSG"/>
        <w:ind w:left="720"/>
        <w:rPr>
          <w:sz w:val="22"/>
          <w:szCs w:val="22"/>
        </w:rPr>
      </w:pPr>
      <w:r w:rsidRPr="00D92048">
        <w:rPr>
          <w:sz w:val="22"/>
          <w:szCs w:val="22"/>
          <w:highlight w:val="yellow"/>
        </w:rPr>
        <w:t>Pas aan en maak hier je eigen verhaal van</w:t>
      </w:r>
      <w:r w:rsidRPr="00D92048">
        <w:rPr>
          <w:sz w:val="22"/>
          <w:szCs w:val="22"/>
        </w:rPr>
        <w:t>]</w:t>
      </w:r>
    </w:p>
    <w:p w14:paraId="794A641B" w14:textId="77777777" w:rsidR="00974056" w:rsidRDefault="00974056" w:rsidP="00110743">
      <w:pPr>
        <w:rPr>
          <w:lang w:val="nl-NL"/>
        </w:rPr>
      </w:pPr>
    </w:p>
    <w:p w14:paraId="2532B5F6" w14:textId="7A85D53E" w:rsidR="00E137C2" w:rsidRPr="008D4E9E" w:rsidRDefault="00E137C2" w:rsidP="00E137C2">
      <w:pPr>
        <w:pStyle w:val="0InleidingVVSG"/>
        <w:rPr>
          <w:b/>
          <w:bCs/>
          <w:i/>
          <w:iCs/>
          <w:sz w:val="20"/>
          <w:szCs w:val="20"/>
          <w:highlight w:val="yellow"/>
          <w:lang w:val="nl-NL"/>
        </w:rPr>
      </w:pPr>
      <w:r w:rsidRPr="0033353F">
        <w:rPr>
          <w:sz w:val="28"/>
          <w:szCs w:val="28"/>
          <w:highlight w:val="yellow"/>
          <w:lang w:val="nl-NL"/>
        </w:rPr>
        <w:t>[</w:t>
      </w:r>
      <w:r w:rsidR="0022062E">
        <w:rPr>
          <w:sz w:val="28"/>
          <w:szCs w:val="28"/>
          <w:highlight w:val="yellow"/>
          <w:lang w:val="nl-NL"/>
        </w:rPr>
        <w:t>A</w:t>
      </w:r>
      <w:r>
        <w:rPr>
          <w:sz w:val="28"/>
          <w:szCs w:val="28"/>
          <w:highlight w:val="yellow"/>
          <w:lang w:val="nl-NL"/>
        </w:rPr>
        <w:t>lgemene t</w:t>
      </w:r>
      <w:r w:rsidRPr="0033353F">
        <w:rPr>
          <w:sz w:val="28"/>
          <w:szCs w:val="28"/>
          <w:highlight w:val="yellow"/>
          <w:lang w:val="nl-NL"/>
        </w:rPr>
        <w:t xml:space="preserve">ip: </w:t>
      </w:r>
      <w:r>
        <w:rPr>
          <w:sz w:val="28"/>
          <w:szCs w:val="28"/>
          <w:highlight w:val="yellow"/>
          <w:lang w:val="nl-NL"/>
        </w:rPr>
        <w:t>m</w:t>
      </w:r>
      <w:r w:rsidRPr="0033353F">
        <w:rPr>
          <w:sz w:val="28"/>
          <w:szCs w:val="28"/>
          <w:highlight w:val="yellow"/>
          <w:lang w:val="nl-NL"/>
        </w:rPr>
        <w:t>aak van je voorstellingsbundel een krachtig verhaal</w:t>
      </w:r>
    </w:p>
    <w:p w14:paraId="257B6F71" w14:textId="77777777" w:rsidR="00E137C2" w:rsidRPr="001B2212" w:rsidRDefault="00E137C2" w:rsidP="00E137C2">
      <w:pPr>
        <w:pStyle w:val="0InleidingVVSG"/>
        <w:rPr>
          <w:i/>
          <w:iCs/>
          <w:sz w:val="22"/>
          <w:szCs w:val="22"/>
        </w:rPr>
      </w:pPr>
      <w:r w:rsidRPr="001B2212">
        <w:rPr>
          <w:i/>
          <w:iCs/>
          <w:sz w:val="22"/>
          <w:szCs w:val="22"/>
        </w:rPr>
        <w:t>Met een goed opgebouwde voorstellingsbundel laat je zien wie je bent en waar je voor staat. Gebruik deze tips om jouw dienst op een inspirerende manier voor te stellen:</w:t>
      </w:r>
    </w:p>
    <w:p w14:paraId="0B6F0A0F" w14:textId="77777777" w:rsidR="00E137C2" w:rsidRPr="001B2212" w:rsidRDefault="00E137C2" w:rsidP="00E137C2">
      <w:pPr>
        <w:pStyle w:val="0InleidingVVSG"/>
        <w:numPr>
          <w:ilvl w:val="0"/>
          <w:numId w:val="29"/>
        </w:numPr>
        <w:rPr>
          <w:i/>
          <w:iCs/>
          <w:sz w:val="22"/>
          <w:szCs w:val="22"/>
        </w:rPr>
      </w:pPr>
      <w:r w:rsidRPr="001B2212">
        <w:rPr>
          <w:b/>
          <w:bCs/>
          <w:i/>
          <w:iCs/>
          <w:sz w:val="22"/>
          <w:szCs w:val="22"/>
        </w:rPr>
        <w:t>Coverpagina:</w:t>
      </w:r>
      <w:r w:rsidRPr="001B2212">
        <w:rPr>
          <w:i/>
          <w:iCs/>
          <w:sz w:val="22"/>
          <w:szCs w:val="22"/>
        </w:rPr>
        <w:t xml:space="preserve"> Kies een titel die aanspreekt en een foto die die de essentie van je dienst weergeeft. </w:t>
      </w:r>
    </w:p>
    <w:p w14:paraId="3DE1AA48" w14:textId="77777777" w:rsidR="00E137C2" w:rsidRPr="001B2212" w:rsidRDefault="00E137C2" w:rsidP="00E137C2">
      <w:pPr>
        <w:pStyle w:val="0InleidingVVSG"/>
        <w:numPr>
          <w:ilvl w:val="0"/>
          <w:numId w:val="29"/>
        </w:numPr>
        <w:rPr>
          <w:i/>
          <w:iCs/>
          <w:sz w:val="22"/>
          <w:szCs w:val="22"/>
        </w:rPr>
      </w:pPr>
      <w:r w:rsidRPr="001B2212">
        <w:rPr>
          <w:b/>
          <w:bCs/>
          <w:i/>
          <w:iCs/>
          <w:sz w:val="22"/>
          <w:szCs w:val="22"/>
        </w:rPr>
        <w:t>Toegankelijke taal:</w:t>
      </w:r>
      <w:r w:rsidRPr="001B2212">
        <w:rPr>
          <w:i/>
          <w:iCs/>
          <w:sz w:val="22"/>
          <w:szCs w:val="22"/>
        </w:rPr>
        <w:t> Schrijf helder, positief en leg de nadruk op successen en impact.</w:t>
      </w:r>
    </w:p>
    <w:p w14:paraId="154E54EA" w14:textId="77777777" w:rsidR="00E137C2" w:rsidRPr="001B2212" w:rsidRDefault="00E137C2" w:rsidP="00E137C2">
      <w:pPr>
        <w:pStyle w:val="0InleidingVVSG"/>
        <w:numPr>
          <w:ilvl w:val="0"/>
          <w:numId w:val="29"/>
        </w:numPr>
        <w:rPr>
          <w:i/>
          <w:iCs/>
          <w:sz w:val="22"/>
          <w:szCs w:val="22"/>
        </w:rPr>
      </w:pPr>
      <w:r w:rsidRPr="001B2212">
        <w:rPr>
          <w:b/>
          <w:bCs/>
          <w:i/>
          <w:iCs/>
          <w:sz w:val="22"/>
          <w:szCs w:val="22"/>
        </w:rPr>
        <w:t>Structuur versterken:</w:t>
      </w:r>
      <w:r w:rsidRPr="001B2212">
        <w:rPr>
          <w:i/>
          <w:iCs/>
          <w:noProof w:val="0"/>
          <w:sz w:val="22"/>
          <w:szCs w:val="22"/>
        </w:rPr>
        <w:t xml:space="preserve"> </w:t>
      </w:r>
      <w:r w:rsidRPr="001B2212">
        <w:rPr>
          <w:i/>
          <w:iCs/>
          <w:sz w:val="22"/>
          <w:szCs w:val="22"/>
        </w:rPr>
        <w:t>Voeg korte samenvattingen of kernboodschappen aan het einde van elk hoofdstukje toe. Dit helpt lezers snel de belangrijkste punten te onthouden.</w:t>
      </w:r>
    </w:p>
    <w:p w14:paraId="791C56CB" w14:textId="7A330033" w:rsidR="00E137C2" w:rsidRPr="001B2212" w:rsidRDefault="00E137C2" w:rsidP="00E137C2">
      <w:pPr>
        <w:pStyle w:val="0InleidingVVSG"/>
        <w:numPr>
          <w:ilvl w:val="0"/>
          <w:numId w:val="29"/>
        </w:numPr>
        <w:rPr>
          <w:i/>
          <w:iCs/>
          <w:sz w:val="22"/>
          <w:szCs w:val="22"/>
        </w:rPr>
      </w:pPr>
      <w:r w:rsidRPr="001B2212">
        <w:rPr>
          <w:b/>
          <w:bCs/>
          <w:i/>
          <w:iCs/>
          <w:sz w:val="22"/>
          <w:szCs w:val="22"/>
        </w:rPr>
        <w:t>Storytelling:</w:t>
      </w:r>
      <w:r w:rsidRPr="001B2212">
        <w:rPr>
          <w:i/>
          <w:iCs/>
          <w:sz w:val="22"/>
          <w:szCs w:val="22"/>
        </w:rPr>
        <w:t xml:space="preserve"> Ondersteun de kernpunten met concrete verhalen of quotes van gebruikers en medewerkers. Dit maakt </w:t>
      </w:r>
      <w:r w:rsidR="00331475">
        <w:rPr>
          <w:i/>
          <w:iCs/>
          <w:sz w:val="22"/>
          <w:szCs w:val="22"/>
        </w:rPr>
        <w:t>je werking</w:t>
      </w:r>
      <w:r w:rsidRPr="001B2212">
        <w:rPr>
          <w:i/>
          <w:iCs/>
          <w:sz w:val="22"/>
          <w:szCs w:val="22"/>
        </w:rPr>
        <w:t xml:space="preserve"> levendig en herkenbaar.</w:t>
      </w:r>
    </w:p>
    <w:p w14:paraId="4F3A9604" w14:textId="77777777" w:rsidR="00E137C2" w:rsidRPr="001B2212" w:rsidRDefault="00E137C2" w:rsidP="00E137C2">
      <w:pPr>
        <w:pStyle w:val="0InleidingVVSG"/>
        <w:numPr>
          <w:ilvl w:val="0"/>
          <w:numId w:val="29"/>
        </w:numPr>
        <w:rPr>
          <w:i/>
          <w:iCs/>
          <w:sz w:val="22"/>
          <w:szCs w:val="22"/>
        </w:rPr>
      </w:pPr>
      <w:r w:rsidRPr="001B2212">
        <w:rPr>
          <w:b/>
          <w:bCs/>
          <w:i/>
          <w:iCs/>
          <w:sz w:val="22"/>
          <w:szCs w:val="22"/>
        </w:rPr>
        <w:t>Sterktes:</w:t>
      </w:r>
      <w:r w:rsidRPr="001B2212">
        <w:rPr>
          <w:i/>
          <w:iCs/>
          <w:sz w:val="22"/>
          <w:szCs w:val="22"/>
        </w:rPr>
        <w:t> Illustreer je unieke aanpak met concrete voorbeelden.</w:t>
      </w:r>
    </w:p>
    <w:p w14:paraId="159A036D" w14:textId="77777777" w:rsidR="00E137C2" w:rsidRPr="001B2212" w:rsidRDefault="00E137C2" w:rsidP="00E137C2">
      <w:pPr>
        <w:pStyle w:val="0InleidingVVSG"/>
        <w:numPr>
          <w:ilvl w:val="0"/>
          <w:numId w:val="29"/>
        </w:numPr>
        <w:rPr>
          <w:i/>
          <w:iCs/>
          <w:sz w:val="22"/>
          <w:szCs w:val="22"/>
        </w:rPr>
      </w:pPr>
      <w:r w:rsidRPr="001B2212">
        <w:rPr>
          <w:b/>
          <w:bCs/>
          <w:i/>
          <w:iCs/>
          <w:sz w:val="22"/>
          <w:szCs w:val="22"/>
        </w:rPr>
        <w:t>Succesverhalen:</w:t>
      </w:r>
      <w:r w:rsidRPr="001B2212">
        <w:rPr>
          <w:i/>
          <w:iCs/>
          <w:sz w:val="22"/>
          <w:szCs w:val="22"/>
        </w:rPr>
        <w:t xml:space="preserve"> Zet projecten of initiatieven in de kijker waar je trots op bent. </w:t>
      </w:r>
    </w:p>
    <w:p w14:paraId="50823C9F" w14:textId="77777777" w:rsidR="00E137C2" w:rsidRPr="001B2212" w:rsidRDefault="00E137C2" w:rsidP="00E137C2">
      <w:pPr>
        <w:pStyle w:val="0InleidingVVSG"/>
        <w:numPr>
          <w:ilvl w:val="0"/>
          <w:numId w:val="29"/>
        </w:numPr>
        <w:rPr>
          <w:i/>
          <w:iCs/>
          <w:sz w:val="22"/>
          <w:szCs w:val="22"/>
        </w:rPr>
      </w:pPr>
      <w:r w:rsidRPr="001B2212">
        <w:rPr>
          <w:b/>
          <w:bCs/>
          <w:i/>
          <w:iCs/>
          <w:sz w:val="22"/>
          <w:szCs w:val="22"/>
        </w:rPr>
        <w:t>Digitale mogelijkheden:</w:t>
      </w:r>
      <w:r w:rsidRPr="001B2212">
        <w:rPr>
          <w:i/>
          <w:iCs/>
          <w:sz w:val="22"/>
          <w:szCs w:val="22"/>
        </w:rPr>
        <w:t> Maak een digitale versie met links naar video's en aanvullende informatie.]</w:t>
      </w:r>
    </w:p>
    <w:p w14:paraId="35EF6748" w14:textId="2F1D3AB9" w:rsidR="004D73B6" w:rsidRPr="00F02C39" w:rsidRDefault="004D73B6" w:rsidP="00110743"/>
    <w:p w14:paraId="75756EBB" w14:textId="77777777" w:rsidR="00DE1E5C" w:rsidRDefault="00DE1E5C" w:rsidP="00DE1E5C">
      <w:pPr>
        <w:pStyle w:val="2TussentitelVVSG"/>
      </w:pPr>
    </w:p>
    <w:p w14:paraId="4646A00C" w14:textId="352E5FA0" w:rsidR="00014142" w:rsidRDefault="00014142">
      <w:pPr>
        <w:spacing w:after="160" w:line="259" w:lineRule="auto"/>
        <w:rPr>
          <w:color w:val="43B02A" w:themeColor="accent1"/>
          <w:sz w:val="32"/>
          <w:szCs w:val="32"/>
        </w:rPr>
      </w:pPr>
      <w:r>
        <w:br w:type="page"/>
      </w:r>
    </w:p>
    <w:p w14:paraId="44E2B655" w14:textId="3F746D51" w:rsidR="00A03A39" w:rsidRDefault="002A3C36" w:rsidP="006C3365">
      <w:pPr>
        <w:pStyle w:val="1TeksttitelNRVVSG"/>
      </w:pPr>
      <w:bookmarkStart w:id="0" w:name="_Toc183515478"/>
      <w:r>
        <w:lastRenderedPageBreak/>
        <w:t>W</w:t>
      </w:r>
      <w:r w:rsidR="00014142">
        <w:t>at doen we</w:t>
      </w:r>
      <w:r w:rsidR="004E217C">
        <w:t>?</w:t>
      </w:r>
      <w:bookmarkEnd w:id="0"/>
    </w:p>
    <w:p w14:paraId="28742EC6" w14:textId="77777777" w:rsidR="004E217C" w:rsidRDefault="004E217C" w:rsidP="008E6100">
      <w:pPr>
        <w:pStyle w:val="3BodyVVSG"/>
        <w:rPr>
          <w:highlight w:val="yellow"/>
        </w:rPr>
      </w:pPr>
    </w:p>
    <w:p w14:paraId="3389E3B2" w14:textId="0401097F" w:rsidR="008E6100" w:rsidRPr="008E6100" w:rsidRDefault="008E6100" w:rsidP="008E6100">
      <w:pPr>
        <w:pStyle w:val="3BodyVVSG"/>
      </w:pPr>
      <w:r w:rsidRPr="008E6100">
        <w:rPr>
          <w:highlight w:val="yellow"/>
        </w:rPr>
        <w:t>[</w:t>
      </w:r>
      <w:r w:rsidR="00237DED" w:rsidRPr="00D6733E">
        <w:rPr>
          <w:highlight w:val="yellow"/>
        </w:rPr>
        <w:t>We geven e</w:t>
      </w:r>
      <w:r w:rsidRPr="008E6100">
        <w:rPr>
          <w:highlight w:val="yellow"/>
        </w:rPr>
        <w:t>en aanzet om je aanbod bekend te maken</w:t>
      </w:r>
      <w:r w:rsidR="0001027F" w:rsidRPr="00D6733E">
        <w:rPr>
          <w:highlight w:val="yellow"/>
        </w:rPr>
        <w:t>. V</w:t>
      </w:r>
      <w:r w:rsidRPr="008E6100">
        <w:rPr>
          <w:highlight w:val="yellow"/>
        </w:rPr>
        <w:t xml:space="preserve">ul aan of schrap wat niet van toepassing is voor je </w:t>
      </w:r>
      <w:r w:rsidR="00D87C70">
        <w:rPr>
          <w:highlight w:val="yellow"/>
        </w:rPr>
        <w:t>dienst</w:t>
      </w:r>
      <w:r w:rsidRPr="008E6100">
        <w:rPr>
          <w:highlight w:val="yellow"/>
        </w:rPr>
        <w:t>. V</w:t>
      </w:r>
      <w:r w:rsidR="00BE6306" w:rsidRPr="00D6733E">
        <w:rPr>
          <w:highlight w:val="yellow"/>
        </w:rPr>
        <w:t>ertel wa</w:t>
      </w:r>
      <w:r w:rsidR="00D01E61" w:rsidRPr="00D6733E">
        <w:rPr>
          <w:highlight w:val="yellow"/>
        </w:rPr>
        <w:t>arvoor</w:t>
      </w:r>
      <w:r w:rsidR="00FB6C4C" w:rsidRPr="00D6733E">
        <w:rPr>
          <w:highlight w:val="yellow"/>
        </w:rPr>
        <w:t xml:space="preserve"> </w:t>
      </w:r>
      <w:r w:rsidR="00D87C70">
        <w:rPr>
          <w:highlight w:val="yellow"/>
        </w:rPr>
        <w:t xml:space="preserve">je </w:t>
      </w:r>
      <w:r w:rsidR="00534867">
        <w:rPr>
          <w:highlight w:val="yellow"/>
        </w:rPr>
        <w:t>Groep</w:t>
      </w:r>
      <w:r w:rsidR="00FB1927">
        <w:rPr>
          <w:highlight w:val="yellow"/>
        </w:rPr>
        <w:t>en</w:t>
      </w:r>
      <w:r w:rsidR="00534867">
        <w:rPr>
          <w:highlight w:val="yellow"/>
        </w:rPr>
        <w:t xml:space="preserve"> van </w:t>
      </w:r>
      <w:proofErr w:type="spellStart"/>
      <w:r w:rsidR="00534867">
        <w:rPr>
          <w:highlight w:val="yellow"/>
        </w:rPr>
        <w:t>AssistentieWoning</w:t>
      </w:r>
      <w:r w:rsidR="00FB1927">
        <w:rPr>
          <w:highlight w:val="yellow"/>
        </w:rPr>
        <w:t>en</w:t>
      </w:r>
      <w:proofErr w:type="spellEnd"/>
      <w:r w:rsidR="00FB6C4C" w:rsidRPr="00D6733E">
        <w:rPr>
          <w:highlight w:val="yellow"/>
        </w:rPr>
        <w:t xml:space="preserve"> staa</w:t>
      </w:r>
      <w:r w:rsidR="002C6B57">
        <w:rPr>
          <w:highlight w:val="yellow"/>
        </w:rPr>
        <w:t>n</w:t>
      </w:r>
      <w:r w:rsidRPr="008E6100">
        <w:rPr>
          <w:highlight w:val="yellow"/>
        </w:rPr>
        <w:t>.]</w:t>
      </w:r>
    </w:p>
    <w:p w14:paraId="44BCEAE7" w14:textId="77777777" w:rsidR="008E6100" w:rsidRDefault="008E6100" w:rsidP="003D5BCF">
      <w:pPr>
        <w:pStyle w:val="3BodyVVSG"/>
      </w:pPr>
    </w:p>
    <w:p w14:paraId="12BDE462" w14:textId="77777777" w:rsidR="005176C6" w:rsidRDefault="00C63B35" w:rsidP="00C63B35">
      <w:pPr>
        <w:pStyle w:val="3BodyVVSG"/>
      </w:pPr>
      <w:r w:rsidRPr="00C63B35">
        <w:t xml:space="preserve">Met onze groepen van assistentiewoningen richten we ons op zelfstandige ouderen van 65 jaar en ouder. Elke bewoner beschikt over een eigen woning met keuken, leefruimte, slaapkamer en badkamer. </w:t>
      </w:r>
    </w:p>
    <w:p w14:paraId="0B59F256" w14:textId="77777777" w:rsidR="005176C6" w:rsidRDefault="005176C6" w:rsidP="00C63B35">
      <w:pPr>
        <w:pStyle w:val="3BodyVVSG"/>
      </w:pPr>
    </w:p>
    <w:p w14:paraId="3BA9532F" w14:textId="19EF45EA" w:rsidR="00C63B35" w:rsidRPr="00C63B35" w:rsidRDefault="00C63B35" w:rsidP="00C63B35">
      <w:pPr>
        <w:pStyle w:val="3BodyVVSG"/>
      </w:pPr>
      <w:r w:rsidRPr="00C63B35">
        <w:t>Onze diensten omvatten:</w:t>
      </w:r>
    </w:p>
    <w:p w14:paraId="69E90C6F" w14:textId="77777777" w:rsidR="00C63B35" w:rsidRPr="00C63B35" w:rsidRDefault="00C63B35" w:rsidP="00C63B35">
      <w:pPr>
        <w:pStyle w:val="3BodyVVSG"/>
        <w:numPr>
          <w:ilvl w:val="0"/>
          <w:numId w:val="38"/>
        </w:numPr>
      </w:pPr>
      <w:r w:rsidRPr="00C63B35">
        <w:t>Een woonassistent als vast aanspreekpunt.</w:t>
      </w:r>
    </w:p>
    <w:p w14:paraId="2C8F00C7" w14:textId="77777777" w:rsidR="00C63B35" w:rsidRDefault="00C63B35" w:rsidP="00C63B35">
      <w:pPr>
        <w:pStyle w:val="3BodyVVSG"/>
        <w:numPr>
          <w:ilvl w:val="0"/>
          <w:numId w:val="38"/>
        </w:numPr>
      </w:pPr>
      <w:r w:rsidRPr="00C63B35">
        <w:t>Een noodoproepsysteem voor directe hulp.</w:t>
      </w:r>
    </w:p>
    <w:p w14:paraId="371B42B6" w14:textId="7284BCB9" w:rsidR="007E0A0F" w:rsidRPr="00C63B35" w:rsidRDefault="007E0A0F" w:rsidP="00C63B35">
      <w:pPr>
        <w:pStyle w:val="3BodyVVSG"/>
        <w:numPr>
          <w:ilvl w:val="0"/>
          <w:numId w:val="38"/>
        </w:numPr>
      </w:pPr>
      <w:r>
        <w:t>Crisiszorg</w:t>
      </w:r>
    </w:p>
    <w:p w14:paraId="051D8ED7" w14:textId="05612F8E" w:rsidR="00C63B35" w:rsidRPr="00C63B35" w:rsidRDefault="00C63B35" w:rsidP="00C63B35">
      <w:pPr>
        <w:pStyle w:val="3BodyVVSG"/>
        <w:numPr>
          <w:ilvl w:val="0"/>
          <w:numId w:val="38"/>
        </w:numPr>
      </w:pPr>
      <w:r w:rsidRPr="00C63B35">
        <w:t>Optionele diensten zoals warme maaltijden</w:t>
      </w:r>
      <w:r w:rsidR="007E0A0F">
        <w:t xml:space="preserve"> en</w:t>
      </w:r>
      <w:r w:rsidRPr="00C63B35">
        <w:t xml:space="preserve"> huishoudhulp</w:t>
      </w:r>
      <w:r w:rsidR="007E0A0F" w:rsidRPr="00AF35D3">
        <w:rPr>
          <w:highlight w:val="yellow"/>
        </w:rPr>
        <w:t xml:space="preserve"> </w:t>
      </w:r>
      <w:r w:rsidR="00AF35D3" w:rsidRPr="00AF35D3">
        <w:rPr>
          <w:highlight w:val="yellow"/>
        </w:rPr>
        <w:t>[pas aan de eigen situatie</w:t>
      </w:r>
      <w:r w:rsidR="002C6B57">
        <w:rPr>
          <w:highlight w:val="yellow"/>
        </w:rPr>
        <w:t xml:space="preserve"> aan</w:t>
      </w:r>
      <w:r w:rsidR="00AF35D3" w:rsidRPr="00AF35D3">
        <w:rPr>
          <w:highlight w:val="yellow"/>
        </w:rPr>
        <w:t>]</w:t>
      </w:r>
      <w:r w:rsidRPr="00C63B35">
        <w:rPr>
          <w:highlight w:val="yellow"/>
        </w:rPr>
        <w:t>.</w:t>
      </w:r>
    </w:p>
    <w:p w14:paraId="1D62F724" w14:textId="77777777" w:rsidR="005176C6" w:rsidRDefault="005176C6" w:rsidP="00C63B35">
      <w:pPr>
        <w:pStyle w:val="3BodyVVSG"/>
      </w:pPr>
    </w:p>
    <w:p w14:paraId="59FD7897" w14:textId="23F96A10" w:rsidR="00C63B35" w:rsidRPr="00C63B35" w:rsidRDefault="00C63B35" w:rsidP="00C63B35">
      <w:pPr>
        <w:pStyle w:val="3BodyVVSG"/>
      </w:pPr>
      <w:r w:rsidRPr="00C63B35">
        <w:t xml:space="preserve">We verbinden bewoners met andere gemeentelijke diensten en ondersteunen hen bij het </w:t>
      </w:r>
      <w:r w:rsidR="005176C6">
        <w:t>opnemen</w:t>
      </w:r>
      <w:r w:rsidRPr="00C63B35">
        <w:t xml:space="preserve"> van hun rechten, zoals tegemoetkomingen en premies. Hiermee bevorderen we zelfstandigheid en voorkomen we </w:t>
      </w:r>
      <w:proofErr w:type="spellStart"/>
      <w:r w:rsidRPr="00C63B35">
        <w:t>onderbescherming</w:t>
      </w:r>
      <w:proofErr w:type="spellEnd"/>
      <w:r w:rsidRPr="00C63B35">
        <w:t>.</w:t>
      </w:r>
    </w:p>
    <w:p w14:paraId="5910305B" w14:textId="77777777" w:rsidR="00C575D2" w:rsidRDefault="00C575D2" w:rsidP="00C575D2">
      <w:pPr>
        <w:pStyle w:val="3BodyOpsommingVVSG"/>
        <w:numPr>
          <w:ilvl w:val="0"/>
          <w:numId w:val="0"/>
        </w:numPr>
      </w:pPr>
    </w:p>
    <w:p w14:paraId="0388F1F4" w14:textId="0C4C2CEA" w:rsidR="0060375F" w:rsidRDefault="0060375F" w:rsidP="0060375F">
      <w:pPr>
        <w:pStyle w:val="3BodyVVSG"/>
        <w:rPr>
          <w:i/>
          <w:iCs/>
          <w:highlight w:val="yellow"/>
        </w:rPr>
      </w:pPr>
      <w:r w:rsidRPr="002D621A">
        <w:rPr>
          <w:highlight w:val="yellow"/>
        </w:rPr>
        <w:t>[</w:t>
      </w:r>
      <w:r>
        <w:rPr>
          <w:highlight w:val="yellow"/>
        </w:rPr>
        <w:t>Tip</w:t>
      </w:r>
      <w:r w:rsidRPr="002D621A">
        <w:rPr>
          <w:highlight w:val="yellow"/>
        </w:rPr>
        <w:t xml:space="preserve">: </w:t>
      </w:r>
      <w:r w:rsidRPr="00E73052">
        <w:rPr>
          <w:highlight w:val="yellow"/>
        </w:rPr>
        <w:t xml:space="preserve">Voeg waar mogelijk anekdotes en citaten toe van </w:t>
      </w:r>
      <w:r w:rsidR="001A02BA">
        <w:rPr>
          <w:highlight w:val="yellow"/>
        </w:rPr>
        <w:t>bewoners</w:t>
      </w:r>
      <w:r w:rsidRPr="00E73052">
        <w:rPr>
          <w:highlight w:val="yellow"/>
        </w:rPr>
        <w:t>, familie of medewerkers om je verhaal levendig te maken.</w:t>
      </w:r>
    </w:p>
    <w:p w14:paraId="2A92866F" w14:textId="37B6C534" w:rsidR="00C575D2" w:rsidRPr="00C575D2" w:rsidRDefault="00C575D2" w:rsidP="00C575D2">
      <w:pPr>
        <w:pStyle w:val="3BodyOpsommingVVSG"/>
        <w:numPr>
          <w:ilvl w:val="0"/>
          <w:numId w:val="0"/>
        </w:numPr>
        <w:rPr>
          <w:i/>
          <w:iCs/>
        </w:rPr>
      </w:pPr>
      <w:r w:rsidRPr="00C575D2">
        <w:rPr>
          <w:i/>
          <w:iCs/>
          <w:highlight w:val="yellow"/>
        </w:rPr>
        <w:t>“Zonder jullie hulp had ik nooit zelfstandig kunnen blijven wonen. Jullie zorgverleners zijn een geschenk.” – Gebruiker Marie, 78 jaar]</w:t>
      </w:r>
    </w:p>
    <w:p w14:paraId="285D2660" w14:textId="77777777" w:rsidR="000B4C35" w:rsidRPr="000B4C35" w:rsidRDefault="000B4C35" w:rsidP="00A34A20">
      <w:pPr>
        <w:pStyle w:val="3BodyOpsommingVVSG"/>
        <w:numPr>
          <w:ilvl w:val="0"/>
          <w:numId w:val="0"/>
        </w:numPr>
        <w:ind w:left="720"/>
      </w:pPr>
    </w:p>
    <w:p w14:paraId="1C984C4C" w14:textId="39B2FD16" w:rsidR="00C204CE" w:rsidRDefault="00C204CE">
      <w:pPr>
        <w:spacing w:after="160" w:line="259" w:lineRule="auto"/>
        <w:rPr>
          <w:i/>
          <w:iCs/>
          <w:highlight w:val="yellow"/>
        </w:rPr>
      </w:pPr>
      <w:r>
        <w:rPr>
          <w:i/>
          <w:iCs/>
          <w:highlight w:val="yellow"/>
        </w:rPr>
        <w:br w:type="page"/>
      </w:r>
    </w:p>
    <w:p w14:paraId="633E4671" w14:textId="7B17B0E1" w:rsidR="005028D4" w:rsidRPr="005028D4" w:rsidRDefault="00E73052" w:rsidP="00A26983">
      <w:pPr>
        <w:pStyle w:val="1TeksttitelNRVVSG"/>
        <w:rPr>
          <w:szCs w:val="22"/>
        </w:rPr>
      </w:pPr>
      <w:bookmarkStart w:id="1" w:name="_Toc183515479"/>
      <w:r>
        <w:lastRenderedPageBreak/>
        <w:t xml:space="preserve">Waarom kiezen voor </w:t>
      </w:r>
      <w:r w:rsidR="000F642F">
        <w:t>ons</w:t>
      </w:r>
      <w:r>
        <w:t>?</w:t>
      </w:r>
      <w:bookmarkEnd w:id="1"/>
    </w:p>
    <w:p w14:paraId="1D74E890" w14:textId="77777777" w:rsidR="005028D4" w:rsidRDefault="005028D4" w:rsidP="005028D4">
      <w:pPr>
        <w:pStyle w:val="3BodyVVSG"/>
      </w:pPr>
    </w:p>
    <w:p w14:paraId="26D870A2" w14:textId="0C421C5F" w:rsidR="007E44B8" w:rsidRPr="007E44B8" w:rsidRDefault="007E44B8" w:rsidP="007E44B8">
      <w:pPr>
        <w:pStyle w:val="3BodyVVSG"/>
      </w:pPr>
      <w:r w:rsidRPr="00F1145A">
        <w:rPr>
          <w:highlight w:val="yellow"/>
        </w:rPr>
        <w:t>[</w:t>
      </w:r>
      <w:r w:rsidRPr="007E44B8">
        <w:rPr>
          <w:highlight w:val="yellow"/>
        </w:rPr>
        <w:t xml:space="preserve">Zet je sterktes in de kijker! </w:t>
      </w:r>
      <w:r w:rsidR="00700F41" w:rsidRPr="00700F41">
        <w:rPr>
          <w:highlight w:val="yellow"/>
          <w:lang w:val="nl-NL"/>
        </w:rPr>
        <w:t xml:space="preserve">Hieronder </w:t>
      </w:r>
      <w:r w:rsidR="00526D04">
        <w:rPr>
          <w:highlight w:val="yellow"/>
          <w:lang w:val="nl-NL"/>
        </w:rPr>
        <w:t>vind je</w:t>
      </w:r>
      <w:r w:rsidR="00700F41" w:rsidRPr="00700F41">
        <w:rPr>
          <w:highlight w:val="yellow"/>
          <w:lang w:val="nl-NL"/>
        </w:rPr>
        <w:t xml:space="preserve"> enkele specifieke sterktes van de openbare </w:t>
      </w:r>
      <w:r w:rsidR="00A31437">
        <w:rPr>
          <w:highlight w:val="yellow"/>
          <w:lang w:val="nl-NL"/>
        </w:rPr>
        <w:t xml:space="preserve">Groepen van </w:t>
      </w:r>
      <w:proofErr w:type="spellStart"/>
      <w:r w:rsidR="00A31437">
        <w:rPr>
          <w:highlight w:val="yellow"/>
          <w:lang w:val="nl-NL"/>
        </w:rPr>
        <w:t>AssistentieWoningen</w:t>
      </w:r>
      <w:proofErr w:type="spellEnd"/>
      <w:r w:rsidR="00526D04">
        <w:rPr>
          <w:highlight w:val="yellow"/>
          <w:lang w:val="nl-NL"/>
        </w:rPr>
        <w:t xml:space="preserve">, samen met </w:t>
      </w:r>
      <w:r w:rsidR="00526D04" w:rsidRPr="00700F41">
        <w:rPr>
          <w:highlight w:val="yellow"/>
          <w:lang w:val="nl-NL"/>
        </w:rPr>
        <w:t>enkele algemene troeven van publieke zorg die onze werking typeren</w:t>
      </w:r>
      <w:r w:rsidR="00700F41" w:rsidRPr="00700F41">
        <w:rPr>
          <w:highlight w:val="yellow"/>
          <w:lang w:val="nl-NL"/>
        </w:rPr>
        <w:t>. Pas aan om ze af te stemmen op je lokale context</w:t>
      </w:r>
      <w:r w:rsidR="00F1145A" w:rsidRPr="00F1145A">
        <w:rPr>
          <w:highlight w:val="yellow"/>
        </w:rPr>
        <w:t xml:space="preserve"> en </w:t>
      </w:r>
      <w:r w:rsidR="00FB6C4C">
        <w:rPr>
          <w:highlight w:val="yellow"/>
        </w:rPr>
        <w:t xml:space="preserve">schrijf </w:t>
      </w:r>
      <w:r w:rsidR="0001027F">
        <w:rPr>
          <w:highlight w:val="yellow"/>
        </w:rPr>
        <w:t xml:space="preserve">zo </w:t>
      </w:r>
      <w:r w:rsidR="00F1145A" w:rsidRPr="00F1145A">
        <w:rPr>
          <w:highlight w:val="yellow"/>
        </w:rPr>
        <w:t>je eigen verhaal]</w:t>
      </w:r>
      <w:r w:rsidRPr="007E44B8">
        <w:rPr>
          <w:highlight w:val="yellow"/>
        </w:rPr>
        <w:t>.</w:t>
      </w:r>
    </w:p>
    <w:p w14:paraId="7E84D4E2" w14:textId="77777777" w:rsidR="007E44B8" w:rsidRPr="007E44B8" w:rsidRDefault="007E44B8" w:rsidP="007E44B8">
      <w:pPr>
        <w:pStyle w:val="3BodyVVSG"/>
      </w:pPr>
    </w:p>
    <w:p w14:paraId="03601665" w14:textId="1F57B7A6" w:rsidR="007E44B8" w:rsidRDefault="00D70B88" w:rsidP="007E44B8">
      <w:pPr>
        <w:pStyle w:val="3BodyVVSG"/>
      </w:pPr>
      <w:r>
        <w:t xml:space="preserve">Onze </w:t>
      </w:r>
      <w:r w:rsidR="003E1D6B">
        <w:t>sterktes maken het verschil:</w:t>
      </w:r>
    </w:p>
    <w:p w14:paraId="6234CF4B" w14:textId="77777777" w:rsidR="00270E2F" w:rsidRDefault="00270E2F" w:rsidP="007E44B8">
      <w:pPr>
        <w:pStyle w:val="3BodyVVSG"/>
      </w:pPr>
    </w:p>
    <w:p w14:paraId="6B2379B3" w14:textId="77777777" w:rsidR="00D12148" w:rsidRPr="00D12148" w:rsidRDefault="00D12148" w:rsidP="00D12148">
      <w:pPr>
        <w:pStyle w:val="3BodyOpsommingVVSG"/>
        <w:rPr>
          <w:b/>
          <w:bCs/>
        </w:rPr>
      </w:pPr>
      <w:r w:rsidRPr="00D12148">
        <w:rPr>
          <w:b/>
          <w:bCs/>
        </w:rPr>
        <w:t>Persoonlijke aanpak: Een vertrouwd gezicht dichtbij</w:t>
      </w:r>
    </w:p>
    <w:p w14:paraId="26050674" w14:textId="4B00B220" w:rsidR="00880D5B" w:rsidRPr="00880D5B" w:rsidRDefault="00D12148" w:rsidP="00D12148">
      <w:pPr>
        <w:pStyle w:val="3BodyOpsommingVVSG"/>
        <w:numPr>
          <w:ilvl w:val="0"/>
          <w:numId w:val="0"/>
        </w:numPr>
        <w:ind w:left="720"/>
      </w:pPr>
      <w:r>
        <w:t>Onze woonassistent is niet zomaar een aanspreekpunt, maar een vertrouwenspersoon die de bewoners persoonlijk kent. Dit zorgt ervoor dat bewoners zich gehoord en begrepen voelen. Door deze nabijheid kunnen we zorg op maat bieden en snel inspelen op veranderende noden. Onze assistentiewoningen staan voor een warm en vertrouwd gevoel, elke dag opnieuw.</w:t>
      </w:r>
    </w:p>
    <w:p w14:paraId="1084ED36" w14:textId="77777777" w:rsidR="00270E2F" w:rsidRPr="00270E2F" w:rsidRDefault="00270E2F" w:rsidP="00270E2F">
      <w:pPr>
        <w:pStyle w:val="3BodyOpsommingVVSG"/>
        <w:numPr>
          <w:ilvl w:val="0"/>
          <w:numId w:val="0"/>
        </w:numPr>
        <w:ind w:left="720"/>
      </w:pPr>
    </w:p>
    <w:p w14:paraId="7E6990C3" w14:textId="77777777" w:rsidR="00FB0882" w:rsidRPr="00FB0882" w:rsidRDefault="00696C0E" w:rsidP="00FB0882">
      <w:pPr>
        <w:pStyle w:val="3BodyOpsommingVVSG"/>
        <w:rPr>
          <w:b/>
          <w:bCs/>
        </w:rPr>
      </w:pPr>
      <w:r>
        <w:rPr>
          <w:b/>
          <w:bCs/>
        </w:rPr>
        <w:t>S</w:t>
      </w:r>
      <w:r w:rsidR="00DD0140">
        <w:rPr>
          <w:b/>
          <w:bCs/>
        </w:rPr>
        <w:t>ignaalfunctie</w:t>
      </w:r>
      <w:r w:rsidR="00270E2F" w:rsidRPr="001071E7">
        <w:rPr>
          <w:b/>
          <w:bCs/>
        </w:rPr>
        <w:t>:</w:t>
      </w:r>
      <w:r w:rsidR="00270E2F" w:rsidRPr="00270E2F">
        <w:t xml:space="preserve"> </w:t>
      </w:r>
      <w:r w:rsidR="00FB0882" w:rsidRPr="00FB0882">
        <w:rPr>
          <w:b/>
          <w:bCs/>
        </w:rPr>
        <w:t>Waakzaam en zorgzaam</w:t>
      </w:r>
    </w:p>
    <w:p w14:paraId="32E373B0" w14:textId="0FDD989F" w:rsidR="00FB0882" w:rsidRDefault="00FB0882" w:rsidP="00FB0882">
      <w:pPr>
        <w:pStyle w:val="3BodyOpsommingVVSG"/>
        <w:numPr>
          <w:ilvl w:val="0"/>
          <w:numId w:val="0"/>
        </w:numPr>
        <w:ind w:left="720"/>
      </w:pPr>
      <w:r w:rsidRPr="00FB0882">
        <w:t>Onze medewerkers – van de woonassistent tot de maaltijdbezorger – hebben een scherp oog voor veranderingen in het welzijn van bewoners</w:t>
      </w:r>
      <w:r>
        <w:t xml:space="preserve"> en gebruikers</w:t>
      </w:r>
      <w:r w:rsidRPr="00FB0882">
        <w:t>. Zij signaleren tijdig als er iets misloopt, zoals beginnende dementie, eenzaamheid of fysieke achteruitgang. Door snel actie te ondernemen, voorkomen we grotere problemen en bieden we bewoners de juiste zorg op het juiste moment. Dit maakt ons een belangrijke schakel in de preventieve zorg.</w:t>
      </w:r>
    </w:p>
    <w:p w14:paraId="72E91103" w14:textId="77777777" w:rsidR="00DD0140" w:rsidRPr="00FB30E5" w:rsidRDefault="00DD0140" w:rsidP="0070133B">
      <w:pPr>
        <w:pStyle w:val="3BodyOpsommingVVSG"/>
        <w:numPr>
          <w:ilvl w:val="0"/>
          <w:numId w:val="0"/>
        </w:numPr>
        <w:ind w:left="720"/>
        <w:rPr>
          <w:lang w:val="nl-NL"/>
        </w:rPr>
      </w:pPr>
    </w:p>
    <w:p w14:paraId="67777EEB" w14:textId="77777777" w:rsidR="0070133B" w:rsidRPr="0070133B" w:rsidRDefault="0070133B" w:rsidP="0070133B">
      <w:pPr>
        <w:pStyle w:val="3BodyOpsommingVVSG"/>
        <w:rPr>
          <w:b/>
          <w:bCs/>
        </w:rPr>
      </w:pPr>
      <w:r w:rsidRPr="0070133B">
        <w:rPr>
          <w:b/>
          <w:bCs/>
        </w:rPr>
        <w:t>Lokale verankering: Zorg in je eigen buurt</w:t>
      </w:r>
    </w:p>
    <w:p w14:paraId="7DDA7DE7" w14:textId="44B50363" w:rsidR="00DD0140" w:rsidRDefault="0070133B" w:rsidP="006C3365">
      <w:pPr>
        <w:pStyle w:val="3BodyOpsommingVVSG"/>
        <w:numPr>
          <w:ilvl w:val="0"/>
          <w:numId w:val="0"/>
        </w:numPr>
        <w:ind w:left="720"/>
      </w:pPr>
      <w:r>
        <w:t>Ouder worden in een vertrouwde omgeving is voor velen essentieel. Onze assistentiewoningen bevinden zich in de buurt van bewoners, waardoor zij dichtbij familie, vrienden en bekende plekken kunnen blijven. We creëren gemeenschappen waar ouderen zich thuis voelen en we bouwen bruggen met de lokale buurt.</w:t>
      </w:r>
      <w:r w:rsidR="00D26B92" w:rsidRPr="00D26B92">
        <w:t xml:space="preserve"> </w:t>
      </w:r>
      <w:r w:rsidR="00D26B92" w:rsidRPr="00D26B92">
        <w:rPr>
          <w:highlight w:val="yellow"/>
        </w:rPr>
        <w:t>[Tip: maak dit zo concreet mogelijk, bijvoorbeeld:</w:t>
      </w:r>
      <w:r w:rsidR="00D26B92" w:rsidRPr="00D26B92">
        <w:t xml:space="preserve">  </w:t>
      </w:r>
      <w:r w:rsidRPr="00D26B92">
        <w:rPr>
          <w:i/>
          <w:iCs/>
        </w:rPr>
        <w:t>Initiatieven zoals wekelijkse marktdagen of buurtsportactiviteiten zorgen voor verbinding en gemeenschapsgevoel.</w:t>
      </w:r>
      <w:r w:rsidR="00D26B92" w:rsidRPr="00D26B92">
        <w:rPr>
          <w:i/>
          <w:iCs/>
        </w:rPr>
        <w:t>]</w:t>
      </w:r>
    </w:p>
    <w:p w14:paraId="535A608E" w14:textId="77777777" w:rsidR="00383DAF" w:rsidRDefault="00383DAF" w:rsidP="0070133B">
      <w:pPr>
        <w:pStyle w:val="3BodyOpsommingVVSG"/>
        <w:numPr>
          <w:ilvl w:val="0"/>
          <w:numId w:val="0"/>
        </w:numPr>
        <w:ind w:left="720"/>
      </w:pPr>
    </w:p>
    <w:p w14:paraId="26F6A401" w14:textId="77777777" w:rsidR="00383DAF" w:rsidRPr="00383DAF" w:rsidRDefault="00383DAF" w:rsidP="00383DAF">
      <w:pPr>
        <w:pStyle w:val="3BodyOpsommingVVSG"/>
        <w:rPr>
          <w:b/>
          <w:bCs/>
        </w:rPr>
      </w:pPr>
      <w:r w:rsidRPr="00383DAF">
        <w:rPr>
          <w:b/>
          <w:bCs/>
        </w:rPr>
        <w:t>Inclusieve zorg: Voor iedereen, ongeacht achtergrond</w:t>
      </w:r>
    </w:p>
    <w:p w14:paraId="5EFE8764" w14:textId="77777777" w:rsidR="00383DAF" w:rsidRPr="00383DAF" w:rsidRDefault="00383DAF" w:rsidP="00383DAF">
      <w:pPr>
        <w:pStyle w:val="3BodyOpsommingVVSG"/>
        <w:numPr>
          <w:ilvl w:val="0"/>
          <w:numId w:val="0"/>
        </w:numPr>
        <w:ind w:left="720"/>
      </w:pPr>
      <w:r w:rsidRPr="00383DAF">
        <w:t>Onze assistentiewoningen staan open voor iedereen, ongeacht financiële situatie, afkomst of levensbeschouwing. Als publieke dienst werken we pluralistisch en zorgen we ervoor dat iedereen zich welkom voelt. Met een toegankelijke dagprijs en een breed dienstenaanbod maken we het verschil voor kwetsbare ouderen die elders moeilijk terechtkunnen.</w:t>
      </w:r>
    </w:p>
    <w:p w14:paraId="474FFA0F" w14:textId="77777777" w:rsidR="00AB48FC" w:rsidRDefault="00AB48FC" w:rsidP="00953A70">
      <w:pPr>
        <w:pStyle w:val="3BodyOpsommingVVSG"/>
        <w:numPr>
          <w:ilvl w:val="0"/>
          <w:numId w:val="0"/>
        </w:numPr>
      </w:pPr>
    </w:p>
    <w:p w14:paraId="43354BB6" w14:textId="77777777" w:rsidR="00383DAF" w:rsidRPr="00383DAF" w:rsidRDefault="00383DAF" w:rsidP="00383DAF">
      <w:pPr>
        <w:pStyle w:val="3BodyOpsommingVVSG"/>
        <w:rPr>
          <w:b/>
          <w:bCs/>
        </w:rPr>
      </w:pPr>
      <w:r w:rsidRPr="00383DAF">
        <w:rPr>
          <w:b/>
          <w:bCs/>
        </w:rPr>
        <w:t>Betaalbaarheid: Toegankelijke zorg voor iedereen</w:t>
      </w:r>
    </w:p>
    <w:p w14:paraId="3B4B7734" w14:textId="52792E71" w:rsidR="00AB48FC" w:rsidRDefault="00383DAF" w:rsidP="00953A70">
      <w:pPr>
        <w:pStyle w:val="3BodyOpsommingVVSG"/>
        <w:numPr>
          <w:ilvl w:val="0"/>
          <w:numId w:val="0"/>
        </w:numPr>
        <w:ind w:left="720"/>
      </w:pPr>
      <w:r w:rsidRPr="00383DAF">
        <w:t xml:space="preserve">Wij zorgen ervoor dat zorg betaalbaar blijft door bewuste prijszetting en minimale extra kosten. Publieke assistentiewoningen bieden vaak een goedkoper alternatief voor private initiatieven. Dit maakt een menswaardig leven mogelijk voor ouderen die anders buiten de boot zouden vallen. Door onze aanwezigheid drukken we </w:t>
      </w:r>
      <w:r w:rsidRPr="00383DAF">
        <w:lastRenderedPageBreak/>
        <w:t>bovendien de prijzen op de markt en bieden we een sociaal vangnet voor wie dat nodig heeft.</w:t>
      </w:r>
    </w:p>
    <w:p w14:paraId="11DC6393" w14:textId="77777777" w:rsidR="005A4E16" w:rsidRDefault="005A4E16" w:rsidP="00953A70">
      <w:pPr>
        <w:pStyle w:val="3BodyOpsommingVVSG"/>
        <w:numPr>
          <w:ilvl w:val="0"/>
          <w:numId w:val="0"/>
        </w:numPr>
        <w:ind w:left="720"/>
      </w:pPr>
    </w:p>
    <w:p w14:paraId="4AE443F1" w14:textId="77777777" w:rsidR="005A4E16" w:rsidRPr="005A4E16" w:rsidRDefault="005A4E16" w:rsidP="005A4E16">
      <w:pPr>
        <w:pStyle w:val="3BodyOpsommingVVSG"/>
        <w:rPr>
          <w:b/>
          <w:bCs/>
        </w:rPr>
      </w:pPr>
      <w:r w:rsidRPr="005A4E16">
        <w:rPr>
          <w:b/>
          <w:bCs/>
        </w:rPr>
        <w:t>Verbonden zorg: Samen sterker</w:t>
      </w:r>
    </w:p>
    <w:p w14:paraId="380FC4D3" w14:textId="320F48D9" w:rsidR="005A4E16" w:rsidRDefault="005A4E16" w:rsidP="005A4E16">
      <w:pPr>
        <w:pStyle w:val="3BodyOpsommingVVSG"/>
        <w:numPr>
          <w:ilvl w:val="0"/>
          <w:numId w:val="0"/>
        </w:numPr>
        <w:ind w:left="720"/>
      </w:pPr>
      <w:r>
        <w:t>We werken nauw samen met een breed netwerk van zorg- en hulpverleningsdiensten, zoals huisartsen, sociale diensten, en mutualiteiten. Onze woonassistenten leggen snel de nodige verbindingen om ervoor te zorgen dat bewoners de zorg en ondersteuning krijgen die ze nodig hebben. Deze geïntegreerde aanpak biedt rust en zekerheid, zowel voor bewoners als hun familieleden.</w:t>
      </w:r>
    </w:p>
    <w:p w14:paraId="411F9FD1" w14:textId="41C2F58C" w:rsidR="00EF44D2" w:rsidRDefault="000155FB" w:rsidP="000155FB">
      <w:pPr>
        <w:pStyle w:val="3BodyOpsommingVVSG"/>
        <w:numPr>
          <w:ilvl w:val="0"/>
          <w:numId w:val="0"/>
        </w:numPr>
        <w:ind w:left="720"/>
      </w:pPr>
      <w:r>
        <w:rPr>
          <w:lang w:val="nl-NL"/>
        </w:rPr>
        <w:t xml:space="preserve">Onze </w:t>
      </w:r>
      <w:r w:rsidR="00EF44D2" w:rsidRPr="00EF44D2">
        <w:t>integrale benadering van welzijn en de dwarsverbindingen tussen verschillende beleidsdomeinen zoals ruimtelijke ordening, infrastructuur, mobiliteit en duurzame ontwikkeling</w:t>
      </w:r>
      <w:r>
        <w:t>,</w:t>
      </w:r>
      <w:r w:rsidR="00EF44D2" w:rsidRPr="00EF44D2">
        <w:t xml:space="preserve"> zorgen ervoor dat publieke zorg aandacht heeft voor de mens in al zijn aspecten.</w:t>
      </w:r>
    </w:p>
    <w:p w14:paraId="3C661AEE" w14:textId="77777777" w:rsidR="00982E14" w:rsidRPr="00270E2F" w:rsidRDefault="00982E14" w:rsidP="000155FB">
      <w:pPr>
        <w:pStyle w:val="3BodyOpsommingVVSG"/>
        <w:numPr>
          <w:ilvl w:val="0"/>
          <w:numId w:val="0"/>
        </w:numPr>
        <w:ind w:left="720"/>
      </w:pPr>
    </w:p>
    <w:p w14:paraId="15AD534B" w14:textId="77777777" w:rsidR="00A666BF" w:rsidRPr="00331C6D" w:rsidRDefault="00A666BF" w:rsidP="00A666BF">
      <w:pPr>
        <w:pStyle w:val="3BodyOpsommingVVSG"/>
        <w:numPr>
          <w:ilvl w:val="0"/>
          <w:numId w:val="0"/>
        </w:numPr>
        <w:ind w:left="720"/>
      </w:pPr>
    </w:p>
    <w:p w14:paraId="1012FC65" w14:textId="77777777" w:rsidR="00331C6D" w:rsidRPr="00331C6D" w:rsidRDefault="00331C6D" w:rsidP="00331C6D">
      <w:pPr>
        <w:pStyle w:val="3BodyOpsommingVVSG"/>
        <w:rPr>
          <w:b/>
          <w:bCs/>
        </w:rPr>
      </w:pPr>
      <w:r w:rsidRPr="00331C6D">
        <w:rPr>
          <w:b/>
          <w:bCs/>
        </w:rPr>
        <w:t>Warme werkgever: Samen groeien in de zorg</w:t>
      </w:r>
    </w:p>
    <w:p w14:paraId="43696AA2" w14:textId="77777777" w:rsidR="00331C6D" w:rsidRPr="00331C6D" w:rsidRDefault="00331C6D" w:rsidP="008313EB">
      <w:pPr>
        <w:pStyle w:val="3BodyOpsommingVVSG"/>
        <w:numPr>
          <w:ilvl w:val="0"/>
          <w:numId w:val="0"/>
        </w:numPr>
        <w:ind w:left="720"/>
      </w:pPr>
      <w:r w:rsidRPr="00331C6D">
        <w:t>Onze medewerkers zijn ons grootste kapitaal. We bieden hen niet alleen een stabiele en ondersteunende werkomgeving, maar ook kansen om te groeien via bijscholing en coaching. We zijn een sociale werkgever die mensen kansen geeft, ongeacht hun achtergrond, en we streven naar een team waarin iedereen zich gewaardeerd voelt.</w:t>
      </w:r>
    </w:p>
    <w:p w14:paraId="0E23A70E" w14:textId="77777777" w:rsidR="00270E2F" w:rsidRPr="00270E2F" w:rsidRDefault="00270E2F" w:rsidP="008A3DCE">
      <w:pPr>
        <w:pStyle w:val="3BodyOpsommingVVSG"/>
        <w:numPr>
          <w:ilvl w:val="0"/>
          <w:numId w:val="0"/>
        </w:numPr>
        <w:ind w:left="720" w:hanging="360"/>
        <w:rPr>
          <w:lang w:val="nl-NL"/>
        </w:rPr>
      </w:pPr>
    </w:p>
    <w:p w14:paraId="08CC77DD" w14:textId="77777777" w:rsidR="00270E2F" w:rsidRDefault="00270E2F" w:rsidP="00270E2F">
      <w:pPr>
        <w:pStyle w:val="3BodyOpsommingVVSG"/>
      </w:pPr>
      <w:r w:rsidRPr="00270E2F">
        <w:t>…</w:t>
      </w:r>
    </w:p>
    <w:p w14:paraId="6556718B" w14:textId="77777777" w:rsidR="00CB3DC1" w:rsidRDefault="00CB3DC1" w:rsidP="00CB3DC1">
      <w:pPr>
        <w:pStyle w:val="Lijstalinea"/>
      </w:pPr>
    </w:p>
    <w:p w14:paraId="199AC5A6" w14:textId="77777777" w:rsidR="00030B31" w:rsidRDefault="00030B31" w:rsidP="00CB3DC1">
      <w:pPr>
        <w:pStyle w:val="Lijstalinea"/>
      </w:pPr>
    </w:p>
    <w:p w14:paraId="7FCD2C94" w14:textId="77777777" w:rsidR="0081636B" w:rsidRDefault="00E82444" w:rsidP="00CB3DC1">
      <w:pPr>
        <w:pStyle w:val="3BodyOpsommingVVSG"/>
        <w:numPr>
          <w:ilvl w:val="0"/>
          <w:numId w:val="0"/>
        </w:numPr>
        <w:rPr>
          <w:highlight w:val="yellow"/>
        </w:rPr>
      </w:pPr>
      <w:r w:rsidRPr="00A37EC9">
        <w:rPr>
          <w:highlight w:val="yellow"/>
        </w:rPr>
        <w:t>[</w:t>
      </w:r>
      <w:r w:rsidR="00CB3DC1" w:rsidRPr="00A37EC9">
        <w:rPr>
          <w:highlight w:val="yellow"/>
        </w:rPr>
        <w:t xml:space="preserve">Tip: voeg waar je kan getuigenissen toe: </w:t>
      </w:r>
    </w:p>
    <w:p w14:paraId="244E27B8" w14:textId="45379147" w:rsidR="00CB3DC1" w:rsidRPr="00270E2F" w:rsidRDefault="00CB3DC1" w:rsidP="00CB3DC1">
      <w:pPr>
        <w:pStyle w:val="3BodyOpsommingVVSG"/>
        <w:numPr>
          <w:ilvl w:val="0"/>
          <w:numId w:val="0"/>
        </w:numPr>
      </w:pPr>
      <w:r w:rsidRPr="00770657">
        <w:rPr>
          <w:i/>
          <w:iCs/>
          <w:highlight w:val="yellow"/>
        </w:rPr>
        <w:t>“Wat ik waardeer, is dat jullie echt luisteren naar wat wij nodig hebben. Dat maakt jullie bijzonder.” – Gebruiker Peter, mantelzorger</w:t>
      </w:r>
      <w:r w:rsidRPr="00A37EC9">
        <w:rPr>
          <w:highlight w:val="yellow"/>
        </w:rPr>
        <w:t>]</w:t>
      </w:r>
    </w:p>
    <w:p w14:paraId="112D6C87" w14:textId="77777777" w:rsidR="00270E2F" w:rsidRDefault="00270E2F" w:rsidP="007E44B8">
      <w:pPr>
        <w:pStyle w:val="3BodyVVSG"/>
      </w:pPr>
    </w:p>
    <w:p w14:paraId="5269613A" w14:textId="77777777" w:rsidR="0081636B" w:rsidRDefault="0081636B" w:rsidP="007E44B8">
      <w:pPr>
        <w:pStyle w:val="3BodyVVSG"/>
      </w:pPr>
    </w:p>
    <w:p w14:paraId="1A1FC64D" w14:textId="5657CD4A" w:rsidR="00FE5CB2" w:rsidRDefault="00410EE6" w:rsidP="005028D4">
      <w:pPr>
        <w:pStyle w:val="3BodyVVSG"/>
      </w:pPr>
      <w:r w:rsidRPr="0081636B">
        <w:rPr>
          <w:highlight w:val="yellow"/>
          <w:lang w:val="nl-NL"/>
        </w:rPr>
        <w:t>[</w:t>
      </w:r>
      <w:r w:rsidR="004F7176" w:rsidRPr="0081636B">
        <w:rPr>
          <w:b/>
          <w:bCs/>
          <w:highlight w:val="yellow"/>
          <w:lang w:val="nl-NL"/>
        </w:rPr>
        <w:t>Trots op onze projecten</w:t>
      </w:r>
      <w:r w:rsidR="0081636B" w:rsidRPr="0081636B">
        <w:rPr>
          <w:b/>
          <w:bCs/>
          <w:highlight w:val="yellow"/>
          <w:lang w:val="nl-NL"/>
        </w:rPr>
        <w:t xml:space="preserve">: </w:t>
      </w:r>
      <w:r w:rsidR="0081636B" w:rsidRPr="0081636B">
        <w:rPr>
          <w:highlight w:val="yellow"/>
          <w:lang w:val="nl-NL"/>
        </w:rPr>
        <w:t>Tip: Heb je nog leuke inspirerende projecten? Initiatieven waar je trots op bent? Vergeet deze zeker niet toe te voegen!</w:t>
      </w:r>
      <w:r w:rsidR="00F65C03" w:rsidRPr="0081636B">
        <w:rPr>
          <w:highlight w:val="yellow"/>
          <w:lang w:val="nl-NL"/>
        </w:rPr>
        <w:t>]</w:t>
      </w:r>
    </w:p>
    <w:p w14:paraId="692D2F4E" w14:textId="045946F6" w:rsidR="00C204CE" w:rsidRDefault="00C204CE">
      <w:pPr>
        <w:spacing w:after="160" w:line="259" w:lineRule="auto"/>
      </w:pPr>
      <w:r>
        <w:br w:type="page"/>
      </w:r>
    </w:p>
    <w:p w14:paraId="3DD44AEB" w14:textId="412A47BD" w:rsidR="00FE5CB2" w:rsidRPr="00FE5CB2" w:rsidRDefault="000E3074" w:rsidP="00FE5CB2">
      <w:pPr>
        <w:pStyle w:val="1TeksttitelNRVVSG"/>
        <w:rPr>
          <w:szCs w:val="22"/>
        </w:rPr>
      </w:pPr>
      <w:bookmarkStart w:id="2" w:name="_Toc183515480"/>
      <w:bookmarkStart w:id="3" w:name="_Hlk182389323"/>
      <w:r>
        <w:lastRenderedPageBreak/>
        <w:t>K</w:t>
      </w:r>
      <w:r w:rsidR="00FE5CB2">
        <w:t>erncijfers</w:t>
      </w:r>
      <w:r>
        <w:t>: onze impact in cijfers</w:t>
      </w:r>
      <w:bookmarkEnd w:id="2"/>
    </w:p>
    <w:bookmarkEnd w:id="3"/>
    <w:p w14:paraId="5B4852DA" w14:textId="77777777" w:rsidR="00FE5CB2" w:rsidRDefault="00FE5CB2" w:rsidP="00FE5CB2">
      <w:pPr>
        <w:pStyle w:val="3BodyVVSG"/>
      </w:pPr>
    </w:p>
    <w:p w14:paraId="41B97AD8" w14:textId="29666C82" w:rsidR="003D54A7" w:rsidRDefault="003D54A7" w:rsidP="00FE5CB2">
      <w:pPr>
        <w:pStyle w:val="3BodyVVSG"/>
      </w:pPr>
      <w:r>
        <w:rPr>
          <w:highlight w:val="yellow"/>
        </w:rPr>
        <w:t>[Geef</w:t>
      </w:r>
      <w:r w:rsidRPr="007A3F0F">
        <w:rPr>
          <w:highlight w:val="yellow"/>
        </w:rPr>
        <w:t xml:space="preserve"> relevante cijfers over het aanbod van </w:t>
      </w:r>
      <w:r>
        <w:rPr>
          <w:highlight w:val="yellow"/>
        </w:rPr>
        <w:t>je</w:t>
      </w:r>
      <w:r w:rsidRPr="007A3F0F">
        <w:rPr>
          <w:highlight w:val="yellow"/>
        </w:rPr>
        <w:t xml:space="preserve"> </w:t>
      </w:r>
      <w:r w:rsidR="00EE7B73">
        <w:rPr>
          <w:highlight w:val="yellow"/>
        </w:rPr>
        <w:t xml:space="preserve">Groepen van </w:t>
      </w:r>
      <w:proofErr w:type="spellStart"/>
      <w:r w:rsidR="00EE7B73">
        <w:rPr>
          <w:highlight w:val="yellow"/>
        </w:rPr>
        <w:t>AssistentieWoningen</w:t>
      </w:r>
      <w:proofErr w:type="spellEnd"/>
      <w:r>
        <w:rPr>
          <w:highlight w:val="yellow"/>
        </w:rPr>
        <w:t xml:space="preserve"> mee</w:t>
      </w:r>
      <w:r w:rsidR="00276782" w:rsidRPr="00276782">
        <w:rPr>
          <w:highlight w:val="yellow"/>
        </w:rPr>
        <w:t>. We geven enkele voorbeelden ter inspiratie.</w:t>
      </w:r>
      <w:r w:rsidRPr="00276782">
        <w:rPr>
          <w:highlight w:val="yellow"/>
        </w:rPr>
        <w:t>]</w:t>
      </w:r>
    </w:p>
    <w:p w14:paraId="176B1135" w14:textId="77777777" w:rsidR="00276782" w:rsidRDefault="00276782" w:rsidP="00FE5CB2">
      <w:pPr>
        <w:pStyle w:val="3BodyVVSG"/>
      </w:pPr>
    </w:p>
    <w:p w14:paraId="60A9485A" w14:textId="4021E46E" w:rsidR="005B7999" w:rsidRDefault="006B7CB4" w:rsidP="00FE5CB2">
      <w:pPr>
        <w:pStyle w:val="3BodyVVSG"/>
      </w:pPr>
      <w:r w:rsidRPr="006B7CB4">
        <w:t xml:space="preserve">Bij onze </w:t>
      </w:r>
      <w:r w:rsidR="00A63FE0">
        <w:t>groepen van assistentiewoningen draait</w:t>
      </w:r>
      <w:r w:rsidRPr="006B7CB4">
        <w:t xml:space="preserve"> alles om </w:t>
      </w:r>
      <w:r w:rsidR="00A63FE0">
        <w:t xml:space="preserve">een </w:t>
      </w:r>
      <w:r w:rsidR="00F0468D">
        <w:t>warme en veilige woonomgeving</w:t>
      </w:r>
      <w:r w:rsidRPr="006B7CB4">
        <w:t>. Onze kerncijfers geven een helder beeld van wat we doen, voor wie we er zijn en hoe we verschil maken. Onderstaande gegevens tonen niet alleen de omvang van onze werking, maar ook de kwaliteit en efficiëntie waarmee we werken.</w:t>
      </w:r>
    </w:p>
    <w:p w14:paraId="31E4A212" w14:textId="77777777" w:rsidR="004C30A9" w:rsidRDefault="004C30A9" w:rsidP="00FE5CB2">
      <w:pPr>
        <w:pStyle w:val="3BodyVVSG"/>
      </w:pPr>
    </w:p>
    <w:p w14:paraId="7E4657E0" w14:textId="77777777" w:rsidR="00BD5242" w:rsidRPr="00246AA0" w:rsidRDefault="00BD5242" w:rsidP="00BD5242">
      <w:pPr>
        <w:pStyle w:val="3BodyVVSG"/>
        <w:rPr>
          <w:b/>
          <w:bCs/>
        </w:rPr>
      </w:pPr>
      <w:r w:rsidRPr="00246AA0">
        <w:rPr>
          <w:b/>
          <w:bCs/>
        </w:rPr>
        <w:t xml:space="preserve">Onze </w:t>
      </w:r>
      <w:r>
        <w:rPr>
          <w:b/>
          <w:bCs/>
        </w:rPr>
        <w:t>bewoners</w:t>
      </w:r>
      <w:r w:rsidRPr="00246AA0">
        <w:rPr>
          <w:b/>
          <w:bCs/>
        </w:rPr>
        <w:t xml:space="preserve"> in beeld</w:t>
      </w:r>
    </w:p>
    <w:p w14:paraId="6BA617E5" w14:textId="0D8FD2BB" w:rsidR="00BD5242" w:rsidRPr="00F70D09" w:rsidRDefault="00BD5242" w:rsidP="00BD5242">
      <w:pPr>
        <w:pStyle w:val="3BodyOpsommingVVSG"/>
      </w:pPr>
      <w:r w:rsidRPr="00F70D09">
        <w:t xml:space="preserve">Aantal </w:t>
      </w:r>
      <w:r>
        <w:t>bewoners</w:t>
      </w:r>
      <w:r w:rsidRPr="003D54A7">
        <w:rPr>
          <w:highlight w:val="yellow"/>
        </w:rPr>
        <w:t>: [invullen aantal</w:t>
      </w:r>
      <w:r>
        <w:rPr>
          <w:highlight w:val="yellow"/>
        </w:rPr>
        <w:t xml:space="preserve"> bewoners die in </w:t>
      </w:r>
      <w:r w:rsidR="00BC7C6B">
        <w:rPr>
          <w:highlight w:val="yellow"/>
        </w:rPr>
        <w:t>de groep van assistentiewoning</w:t>
      </w:r>
      <w:r w:rsidR="00075FA8">
        <w:rPr>
          <w:highlight w:val="yellow"/>
        </w:rPr>
        <w:t>en</w:t>
      </w:r>
      <w:r>
        <w:rPr>
          <w:highlight w:val="yellow"/>
        </w:rPr>
        <w:t xml:space="preserve"> verblijven</w:t>
      </w:r>
      <w:r w:rsidRPr="003D54A7">
        <w:rPr>
          <w:highlight w:val="yellow"/>
        </w:rPr>
        <w:t>].</w:t>
      </w:r>
    </w:p>
    <w:p w14:paraId="5DEF9F34" w14:textId="77777777" w:rsidR="00BD5242" w:rsidRPr="00F70D09" w:rsidRDefault="00BD5242" w:rsidP="00BD5242">
      <w:pPr>
        <w:pStyle w:val="3BodyOpsommingVVSG"/>
      </w:pPr>
      <w:r w:rsidRPr="00F70D09">
        <w:t>Leeftijdsverdeling:</w:t>
      </w:r>
    </w:p>
    <w:p w14:paraId="0FE40432" w14:textId="77777777" w:rsidR="00B45ED2" w:rsidRDefault="00B45ED2" w:rsidP="00B45ED2">
      <w:pPr>
        <w:pStyle w:val="3BodyOpsommingVVSG"/>
        <w:numPr>
          <w:ilvl w:val="1"/>
          <w:numId w:val="4"/>
        </w:numPr>
      </w:pPr>
      <w:r>
        <w:t>[</w:t>
      </w:r>
      <w:r w:rsidRPr="00B45ED2">
        <w:rPr>
          <w:highlight w:val="yellow"/>
        </w:rPr>
        <w:t>invullen</w:t>
      </w:r>
      <w:r>
        <w:t xml:space="preserve"> </w:t>
      </w:r>
      <w:r w:rsidRPr="00F70D09">
        <w:t xml:space="preserve">% </w:t>
      </w:r>
      <w:r>
        <w:t>gebruikers jonger dan 65 jaar]</w:t>
      </w:r>
    </w:p>
    <w:p w14:paraId="39819F0C" w14:textId="77777777" w:rsidR="00B45ED2" w:rsidRDefault="00B45ED2" w:rsidP="00B45ED2">
      <w:pPr>
        <w:pStyle w:val="3BodyOpsommingVVSG"/>
        <w:numPr>
          <w:ilvl w:val="1"/>
          <w:numId w:val="4"/>
        </w:numPr>
      </w:pPr>
      <w:r w:rsidRPr="009A687E">
        <w:t>[invullen</w:t>
      </w:r>
      <w:r>
        <w:t xml:space="preserve"> </w:t>
      </w:r>
      <w:r w:rsidRPr="00F70D09">
        <w:t xml:space="preserve">% </w:t>
      </w:r>
      <w:r>
        <w:t xml:space="preserve">gebruikers tussen </w:t>
      </w:r>
      <w:r w:rsidRPr="00F70D09">
        <w:t>65</w:t>
      </w:r>
      <w:r>
        <w:t xml:space="preserve"> en 80</w:t>
      </w:r>
      <w:r w:rsidRPr="00F70D09">
        <w:t xml:space="preserve"> jaar</w:t>
      </w:r>
      <w:r>
        <w:t>]</w:t>
      </w:r>
    </w:p>
    <w:p w14:paraId="3CBF61A2" w14:textId="77777777" w:rsidR="00B45ED2" w:rsidRPr="00F70D09" w:rsidRDefault="00B45ED2" w:rsidP="00B45ED2">
      <w:pPr>
        <w:pStyle w:val="3BodyOpsommingVVSG"/>
        <w:numPr>
          <w:ilvl w:val="1"/>
          <w:numId w:val="4"/>
        </w:numPr>
      </w:pPr>
      <w:r>
        <w:t xml:space="preserve">[invullen </w:t>
      </w:r>
      <w:r w:rsidRPr="00F70D09">
        <w:t xml:space="preserve">% </w:t>
      </w:r>
      <w:r>
        <w:t>gebruikers ouder dan 80</w:t>
      </w:r>
      <w:r w:rsidRPr="00F70D09">
        <w:t xml:space="preserve"> jaar</w:t>
      </w:r>
      <w:r>
        <w:t>]</w:t>
      </w:r>
    </w:p>
    <w:p w14:paraId="33DB92BE" w14:textId="77777777" w:rsidR="00233B54" w:rsidRDefault="00233B54" w:rsidP="00233B54">
      <w:pPr>
        <w:pStyle w:val="3BodyOpsommingVVSG"/>
      </w:pPr>
      <w:r>
        <w:t>Specifieke doelgroepen:</w:t>
      </w:r>
    </w:p>
    <w:p w14:paraId="09995287" w14:textId="77777777" w:rsidR="00233B54" w:rsidRDefault="00233B54" w:rsidP="00233B54">
      <w:pPr>
        <w:pStyle w:val="3BodyOpsommingVVSG"/>
        <w:numPr>
          <w:ilvl w:val="1"/>
          <w:numId w:val="4"/>
        </w:numPr>
      </w:pPr>
      <w:r>
        <w:t>[</w:t>
      </w:r>
      <w:r w:rsidRPr="00233B54">
        <w:rPr>
          <w:highlight w:val="yellow"/>
        </w:rPr>
        <w:t>invullen</w:t>
      </w:r>
      <w:r>
        <w:t xml:space="preserve"> % of aantal specifieke doelgroep]</w:t>
      </w:r>
    </w:p>
    <w:p w14:paraId="59FFADCD" w14:textId="77777777" w:rsidR="00233B54" w:rsidRDefault="00233B54" w:rsidP="00233B54">
      <w:pPr>
        <w:pStyle w:val="3BodyOpsommingVVSG"/>
        <w:numPr>
          <w:ilvl w:val="1"/>
          <w:numId w:val="4"/>
        </w:numPr>
      </w:pPr>
      <w:r>
        <w:t>…</w:t>
      </w:r>
    </w:p>
    <w:p w14:paraId="40BB8A7B" w14:textId="77777777" w:rsidR="00233B54" w:rsidRDefault="00233B54" w:rsidP="00233B54">
      <w:pPr>
        <w:pStyle w:val="3BodyOpsommingVVSG"/>
        <w:numPr>
          <w:ilvl w:val="1"/>
          <w:numId w:val="4"/>
        </w:numPr>
      </w:pPr>
      <w:r>
        <w:t>[</w:t>
      </w:r>
      <w:r w:rsidRPr="00233B54">
        <w:rPr>
          <w:highlight w:val="yellow"/>
        </w:rPr>
        <w:t>vb.</w:t>
      </w:r>
      <w:r>
        <w:t xml:space="preserve"> zwaar zorgbehoevend (ernstige chronische ziekte, palliatief), personen met ernstige mentale en/of fysieke beperking, personen met een psychische kwetsbaarheid, personen met dementie, personen met een verslavingsproblematiek, anderstaligen, ...]</w:t>
      </w:r>
    </w:p>
    <w:p w14:paraId="15A3A107" w14:textId="77777777" w:rsidR="00BD5242" w:rsidRDefault="00BD5242" w:rsidP="00BD5242">
      <w:pPr>
        <w:pStyle w:val="3BodyVVSG"/>
        <w:rPr>
          <w:b/>
          <w:bCs/>
        </w:rPr>
      </w:pPr>
    </w:p>
    <w:p w14:paraId="41653A2C" w14:textId="77777777" w:rsidR="00BD5242" w:rsidRDefault="00BD5242" w:rsidP="00BD5242">
      <w:pPr>
        <w:pStyle w:val="3BodyVVSG"/>
        <w:rPr>
          <w:b/>
          <w:bCs/>
        </w:rPr>
      </w:pPr>
      <w:r>
        <w:rPr>
          <w:b/>
          <w:bCs/>
        </w:rPr>
        <w:t>Onze dienstverlening in cijfers</w:t>
      </w:r>
    </w:p>
    <w:p w14:paraId="0AC663A4" w14:textId="77777777" w:rsidR="001A286C" w:rsidRPr="001A286C" w:rsidRDefault="001A286C" w:rsidP="001A286C">
      <w:pPr>
        <w:pStyle w:val="3BodyOpsommingVVSG"/>
      </w:pPr>
      <w:r w:rsidRPr="001A286C">
        <w:t>[</w:t>
      </w:r>
      <w:r w:rsidRPr="001A286C">
        <w:rPr>
          <w:highlight w:val="yellow"/>
        </w:rPr>
        <w:t>Bekijk welke cijfers uit je jaarverslag interessant zijn om te delen over je dienstverlening en activiteiten</w:t>
      </w:r>
      <w:r w:rsidRPr="001A286C">
        <w:t>]</w:t>
      </w:r>
    </w:p>
    <w:p w14:paraId="63757F67" w14:textId="4DCDB9E8" w:rsidR="00BD5242" w:rsidRDefault="00BD5242" w:rsidP="00BD5242">
      <w:pPr>
        <w:pStyle w:val="3BodyOpsommingVVSG"/>
      </w:pPr>
      <w:r>
        <w:t>Erkende woongelegenheden:</w:t>
      </w:r>
      <w:r w:rsidRPr="006B6342">
        <w:t xml:space="preserve"> </w:t>
      </w:r>
      <w:r w:rsidRPr="00B54B41">
        <w:rPr>
          <w:highlight w:val="yellow"/>
        </w:rPr>
        <w:t xml:space="preserve">[invullen aantal </w:t>
      </w:r>
      <w:r>
        <w:rPr>
          <w:highlight w:val="yellow"/>
        </w:rPr>
        <w:t>woongelegenheden</w:t>
      </w:r>
      <w:r w:rsidRPr="00B54B41">
        <w:rPr>
          <w:highlight w:val="yellow"/>
        </w:rPr>
        <w:t>]</w:t>
      </w:r>
    </w:p>
    <w:p w14:paraId="3E9E6CFE" w14:textId="77777777" w:rsidR="00BD5242" w:rsidRPr="006B6342" w:rsidRDefault="00BD5242" w:rsidP="00BD5242">
      <w:pPr>
        <w:pStyle w:val="3BodyOpsommingVVSG"/>
      </w:pPr>
      <w:r w:rsidRPr="006B6342">
        <w:t xml:space="preserve">Gemiddelde opstarttijd: Nieuwe </w:t>
      </w:r>
      <w:r>
        <w:t>bewoners</w:t>
      </w:r>
      <w:r w:rsidRPr="006B6342">
        <w:t xml:space="preserve"> kunnen binnen </w:t>
      </w:r>
      <w:r w:rsidRPr="002A7A25">
        <w:rPr>
          <w:highlight w:val="yellow"/>
        </w:rPr>
        <w:t>[invullen aantal dagen</w:t>
      </w:r>
      <w:r>
        <w:rPr>
          <w:highlight w:val="yellow"/>
        </w:rPr>
        <w:t>/maanden</w:t>
      </w:r>
      <w:r w:rsidRPr="002A7A25">
        <w:rPr>
          <w:highlight w:val="yellow"/>
        </w:rPr>
        <w:t>]</w:t>
      </w:r>
      <w:r w:rsidRPr="006B6342">
        <w:t xml:space="preserve"> rekenen op hulp.</w:t>
      </w:r>
      <w:r w:rsidRPr="004E21D2">
        <w:rPr>
          <w:szCs w:val="24"/>
          <w:highlight w:val="yellow"/>
        </w:rPr>
        <w:t xml:space="preserve"> </w:t>
      </w:r>
      <w:r w:rsidRPr="004E21D2">
        <w:rPr>
          <w:highlight w:val="yellow"/>
        </w:rPr>
        <w:t>[Tip: Geef details mee over je aanpak van</w:t>
      </w:r>
      <w:r w:rsidRPr="004E21D2">
        <w:rPr>
          <w:b/>
          <w:bCs/>
          <w:highlight w:val="yellow"/>
        </w:rPr>
        <w:t xml:space="preserve"> wachtlijsten</w:t>
      </w:r>
      <w:r w:rsidRPr="004E21D2">
        <w:rPr>
          <w:highlight w:val="yellow"/>
        </w:rPr>
        <w:t>. Bijvoorbeeld:</w:t>
      </w:r>
      <w:r w:rsidRPr="004E21D2">
        <w:rPr>
          <w:b/>
          <w:bCs/>
          <w:highlight w:val="yellow"/>
        </w:rPr>
        <w:t xml:space="preserve"> </w:t>
      </w:r>
      <w:r w:rsidRPr="004E21D2">
        <w:rPr>
          <w:i/>
          <w:iCs/>
          <w:highlight w:val="yellow"/>
        </w:rPr>
        <w:t>Werk je met een wachtlijst? Een prioriteitenlijst? Hoe probeer je de wachtlijst weg te werken?</w:t>
      </w:r>
      <w:r w:rsidRPr="004E21D2">
        <w:rPr>
          <w:highlight w:val="yellow"/>
        </w:rPr>
        <w:t xml:space="preserve"> </w:t>
      </w:r>
      <w:r w:rsidRPr="004E21D2">
        <w:rPr>
          <w:i/>
          <w:iCs/>
          <w:highlight w:val="yellow"/>
        </w:rPr>
        <w:t xml:space="preserve">Hoe lang duurt het vooraleer een nieuwe </w:t>
      </w:r>
      <w:r>
        <w:rPr>
          <w:i/>
          <w:iCs/>
          <w:highlight w:val="yellow"/>
        </w:rPr>
        <w:t>bewoner</w:t>
      </w:r>
      <w:r w:rsidRPr="004E21D2">
        <w:rPr>
          <w:i/>
          <w:iCs/>
          <w:highlight w:val="yellow"/>
        </w:rPr>
        <w:t xml:space="preserve"> kan opstarten?]</w:t>
      </w:r>
    </w:p>
    <w:p w14:paraId="5EC82AC2" w14:textId="77777777" w:rsidR="00BD5242" w:rsidRDefault="00BD5242" w:rsidP="00BD5242">
      <w:pPr>
        <w:pStyle w:val="3BodyOpsommingVVSG"/>
      </w:pPr>
      <w:r w:rsidRPr="006B6342">
        <w:t xml:space="preserve">Tevredenheidscijfer: </w:t>
      </w:r>
      <w:r w:rsidRPr="00072998">
        <w:rPr>
          <w:highlight w:val="yellow"/>
        </w:rPr>
        <w:t>[invullen aantal %</w:t>
      </w:r>
      <w:r w:rsidRPr="006B6342">
        <w:t xml:space="preserve"> van onze </w:t>
      </w:r>
      <w:r>
        <w:t>bewoners</w:t>
      </w:r>
      <w:r w:rsidRPr="006B6342">
        <w:t xml:space="preserve"> geeft aan tevreden te zijn met onze ondersteuning</w:t>
      </w:r>
      <w:r>
        <w:t>]</w:t>
      </w:r>
      <w:r w:rsidRPr="006B6342">
        <w:t>.</w:t>
      </w:r>
    </w:p>
    <w:p w14:paraId="401D3030" w14:textId="77777777" w:rsidR="00BD5242" w:rsidRDefault="00BD5242" w:rsidP="00BD5242">
      <w:pPr>
        <w:pStyle w:val="3BodyVVSG"/>
        <w:rPr>
          <w:b/>
          <w:bCs/>
        </w:rPr>
      </w:pPr>
    </w:p>
    <w:p w14:paraId="3ACE87DD" w14:textId="77777777" w:rsidR="00BD5242" w:rsidRDefault="00BD5242" w:rsidP="00BD5242">
      <w:pPr>
        <w:pStyle w:val="3BodyVVSG"/>
        <w:rPr>
          <w:b/>
          <w:bCs/>
        </w:rPr>
      </w:pPr>
      <w:r>
        <w:rPr>
          <w:b/>
          <w:bCs/>
        </w:rPr>
        <w:t>Ons team</w:t>
      </w:r>
    </w:p>
    <w:p w14:paraId="203F0EBE" w14:textId="77777777" w:rsidR="00BD5242" w:rsidRPr="001A066E" w:rsidRDefault="00BD5242" w:rsidP="00BD5242">
      <w:pPr>
        <w:pStyle w:val="3BodyOpsommingVVSG"/>
        <w:rPr>
          <w:b/>
          <w:bCs/>
        </w:rPr>
      </w:pPr>
      <w:r w:rsidRPr="001A066E">
        <w:rPr>
          <w:b/>
          <w:bCs/>
        </w:rPr>
        <w:t>Medewerkers:</w:t>
      </w:r>
    </w:p>
    <w:p w14:paraId="2E254041" w14:textId="14D45D25" w:rsidR="00BD5242" w:rsidRDefault="00BD5242" w:rsidP="00BD5242">
      <w:pPr>
        <w:pStyle w:val="3BodyOpsommingVVSG"/>
        <w:numPr>
          <w:ilvl w:val="1"/>
          <w:numId w:val="4"/>
        </w:numPr>
      </w:pPr>
      <w:r>
        <w:t>[</w:t>
      </w:r>
      <w:r w:rsidRPr="00281E05">
        <w:rPr>
          <w:highlight w:val="yellow"/>
        </w:rPr>
        <w:t xml:space="preserve">invullen </w:t>
      </w:r>
      <w:r>
        <w:rPr>
          <w:highlight w:val="yellow"/>
        </w:rPr>
        <w:t xml:space="preserve">totaal </w:t>
      </w:r>
      <w:r w:rsidRPr="00281E05">
        <w:rPr>
          <w:highlight w:val="yellow"/>
        </w:rPr>
        <w:t xml:space="preserve">aantal </w:t>
      </w:r>
      <w:r>
        <w:t>medewerkers (in koppen en VTE)]</w:t>
      </w:r>
    </w:p>
    <w:p w14:paraId="301969A0" w14:textId="5CDFE199" w:rsidR="007D2464" w:rsidRDefault="007D2464" w:rsidP="00BD5242">
      <w:pPr>
        <w:pStyle w:val="3BodyOpsommingVVSG"/>
        <w:numPr>
          <w:ilvl w:val="1"/>
          <w:numId w:val="4"/>
        </w:numPr>
      </w:pPr>
      <w:proofErr w:type="spellStart"/>
      <w:r>
        <w:t>Woonassistent</w:t>
      </w:r>
      <w:proofErr w:type="spellEnd"/>
      <w:r>
        <w:t xml:space="preserve">: </w:t>
      </w:r>
      <w:r w:rsidR="00A033DE" w:rsidRPr="00A033DE">
        <w:t>[invullen</w:t>
      </w:r>
      <w:r w:rsidR="00A033DE">
        <w:t xml:space="preserve"> </w:t>
      </w:r>
      <w:proofErr w:type="spellStart"/>
      <w:r w:rsidR="00A033DE">
        <w:t>jobtime</w:t>
      </w:r>
      <w:proofErr w:type="spellEnd"/>
      <w:r w:rsidR="00A033DE">
        <w:t>]</w:t>
      </w:r>
    </w:p>
    <w:p w14:paraId="446DDAA7" w14:textId="77777777" w:rsidR="00BD5242" w:rsidRDefault="00BD5242" w:rsidP="00BD5242">
      <w:pPr>
        <w:pStyle w:val="3BodyOpsommingVVSG"/>
      </w:pPr>
      <w:r w:rsidRPr="00C54827">
        <w:rPr>
          <w:b/>
          <w:bCs/>
        </w:rPr>
        <w:t>Bijscholing:</w:t>
      </w:r>
      <w:r w:rsidRPr="001A066E">
        <w:t xml:space="preserve"> Jaarlijks meer dan </w:t>
      </w:r>
      <w:r w:rsidRPr="00D37A89">
        <w:rPr>
          <w:highlight w:val="yellow"/>
        </w:rPr>
        <w:t>[invullen aantal opleidingsuren],</w:t>
      </w:r>
      <w:r w:rsidRPr="001A066E">
        <w:t xml:space="preserve"> met focus op </w:t>
      </w:r>
      <w:r w:rsidRPr="00D37A89">
        <w:rPr>
          <w:highlight w:val="yellow"/>
        </w:rPr>
        <w:t>[pas aan naar de eigen situatie].</w:t>
      </w:r>
    </w:p>
    <w:p w14:paraId="456A2204" w14:textId="281987F6" w:rsidR="00BD5242" w:rsidRPr="005C382A" w:rsidRDefault="00A033DE" w:rsidP="00BD5242">
      <w:pPr>
        <w:pStyle w:val="3BodyOpsommingVVSG"/>
        <w:rPr>
          <w:b/>
          <w:bCs/>
        </w:rPr>
      </w:pPr>
      <w:r>
        <w:rPr>
          <w:b/>
          <w:bCs/>
        </w:rPr>
        <w:lastRenderedPageBreak/>
        <w:t>Vrijwilligers</w:t>
      </w:r>
      <w:r w:rsidR="00BD5242" w:rsidRPr="005C382A">
        <w:rPr>
          <w:b/>
          <w:bCs/>
        </w:rPr>
        <w:t xml:space="preserve">: </w:t>
      </w:r>
      <w:r w:rsidR="006F3A53" w:rsidRPr="006F3A53">
        <w:t>[invullen aantal vrijwilligers]</w:t>
      </w:r>
    </w:p>
    <w:p w14:paraId="13A7DC22" w14:textId="77777777" w:rsidR="00BD5242" w:rsidRPr="00285C29" w:rsidRDefault="00BD5242" w:rsidP="00BD5242">
      <w:pPr>
        <w:pStyle w:val="3BodyVVSG"/>
        <w:rPr>
          <w:highlight w:val="yellow"/>
        </w:rPr>
      </w:pPr>
    </w:p>
    <w:p w14:paraId="29B4AE50" w14:textId="0974AF6D" w:rsidR="00BD5242" w:rsidRDefault="00BD5242" w:rsidP="00BD5242">
      <w:pPr>
        <w:pStyle w:val="3BodyOpsommingVVSG"/>
        <w:numPr>
          <w:ilvl w:val="0"/>
          <w:numId w:val="0"/>
        </w:numPr>
      </w:pPr>
      <w:r>
        <w:rPr>
          <w:highlight w:val="yellow"/>
        </w:rPr>
        <w:t xml:space="preserve">[Tip: </w:t>
      </w:r>
      <w:r w:rsidRPr="00007992">
        <w:rPr>
          <w:highlight w:val="yellow"/>
        </w:rPr>
        <w:t xml:space="preserve">Voeg een foto </w:t>
      </w:r>
      <w:r>
        <w:rPr>
          <w:highlight w:val="yellow"/>
        </w:rPr>
        <w:t xml:space="preserve">toe </w:t>
      </w:r>
      <w:r w:rsidRPr="00007992">
        <w:rPr>
          <w:highlight w:val="yellow"/>
        </w:rPr>
        <w:t xml:space="preserve">van </w:t>
      </w:r>
      <w:r w:rsidR="00281839">
        <w:rPr>
          <w:highlight w:val="yellow"/>
        </w:rPr>
        <w:t xml:space="preserve">de woonassistent </w:t>
      </w:r>
      <w:r w:rsidR="001641C1">
        <w:rPr>
          <w:highlight w:val="yellow"/>
        </w:rPr>
        <w:t>of</w:t>
      </w:r>
      <w:r w:rsidR="00281839">
        <w:rPr>
          <w:highlight w:val="yellow"/>
        </w:rPr>
        <w:t xml:space="preserve"> als er een team is een groepsfoto</w:t>
      </w:r>
      <w:r w:rsidRPr="00007992">
        <w:rPr>
          <w:highlight w:val="yellow"/>
        </w:rPr>
        <w:t>.</w:t>
      </w:r>
      <w:r w:rsidRPr="00007992">
        <w:t>]</w:t>
      </w:r>
    </w:p>
    <w:p w14:paraId="1390021D" w14:textId="77777777" w:rsidR="00BD5242" w:rsidRDefault="00BD5242" w:rsidP="00BD5242">
      <w:pPr>
        <w:pStyle w:val="3BodyVVSG"/>
      </w:pPr>
    </w:p>
    <w:p w14:paraId="16ADDE37" w14:textId="77777777" w:rsidR="00BD5242" w:rsidRDefault="00BD5242" w:rsidP="00BD5242">
      <w:pPr>
        <w:pStyle w:val="3BodyVVSG"/>
        <w:rPr>
          <w:b/>
          <w:bCs/>
        </w:rPr>
      </w:pPr>
      <w:r>
        <w:rPr>
          <w:b/>
          <w:bCs/>
        </w:rPr>
        <w:t>Financiering en betaalbaarheid</w:t>
      </w:r>
    </w:p>
    <w:p w14:paraId="2732A8FE" w14:textId="44082FF3" w:rsidR="00BD5242" w:rsidRDefault="00BD5242" w:rsidP="00BD5242">
      <w:pPr>
        <w:pStyle w:val="3BodyOpsommingVVSG"/>
      </w:pPr>
      <w:bookmarkStart w:id="4" w:name="_Hlk182490056"/>
      <w:r>
        <w:t>On</w:t>
      </w:r>
      <w:r w:rsidR="00B45ED2">
        <w:t>ze d</w:t>
      </w:r>
      <w:r>
        <w:t>agprijs</w:t>
      </w:r>
      <w:r w:rsidRPr="009A6E12">
        <w:t xml:space="preserve">: </w:t>
      </w:r>
      <w:r w:rsidRPr="009A6E12">
        <w:rPr>
          <w:highlight w:val="yellow"/>
        </w:rPr>
        <w:t>[invullen hoeveel euro</w:t>
      </w:r>
      <w:r w:rsidRPr="009A6E12">
        <w:t>].</w:t>
      </w:r>
      <w:bookmarkEnd w:id="4"/>
    </w:p>
    <w:p w14:paraId="5D89D6E9" w14:textId="1A600EFC" w:rsidR="00BD5242" w:rsidRDefault="00BD5242" w:rsidP="00BD5242">
      <w:pPr>
        <w:pStyle w:val="3BodyOpsommingVVSG"/>
      </w:pPr>
      <w:r>
        <w:t>Extra vergoeding (supplementen):</w:t>
      </w:r>
      <w:r w:rsidRPr="00B135D2">
        <w:t xml:space="preserve"> </w:t>
      </w:r>
      <w:r w:rsidRPr="00B135D2">
        <w:rPr>
          <w:highlight w:val="yellow"/>
        </w:rPr>
        <w:t xml:space="preserve">[invullen </w:t>
      </w:r>
      <w:r>
        <w:rPr>
          <w:highlight w:val="yellow"/>
        </w:rPr>
        <w:t>voor welke diensten</w:t>
      </w:r>
      <w:r w:rsidRPr="00B135D2">
        <w:rPr>
          <w:highlight w:val="yellow"/>
        </w:rPr>
        <w:t>].</w:t>
      </w:r>
      <w:r w:rsidRPr="0026405F">
        <w:rPr>
          <w:i/>
          <w:iCs/>
          <w:szCs w:val="24"/>
          <w:highlight w:val="yellow"/>
        </w:rPr>
        <w:t xml:space="preserve"> </w:t>
      </w:r>
      <w:r w:rsidRPr="0026405F">
        <w:rPr>
          <w:i/>
          <w:iCs/>
          <w:highlight w:val="yellow"/>
        </w:rPr>
        <w:t>Vermeld welke supplementen je aanrekent.</w:t>
      </w:r>
      <w:r w:rsidR="003E26FC" w:rsidRPr="003E26FC">
        <w:rPr>
          <w:rFonts w:ascii="Segoe UI" w:hAnsi="Segoe UI" w:cs="Segoe UI"/>
          <w:color w:val="53565A"/>
          <w:sz w:val="18"/>
          <w:szCs w:val="18"/>
        </w:rPr>
        <w:t xml:space="preserve"> </w:t>
      </w:r>
      <w:r w:rsidR="003E26FC" w:rsidRPr="003E26FC">
        <w:rPr>
          <w:i/>
          <w:iCs/>
          <w:highlight w:val="yellow"/>
        </w:rPr>
        <w:t xml:space="preserve">Eventueel kan je </w:t>
      </w:r>
      <w:r w:rsidR="00B45ED2">
        <w:rPr>
          <w:i/>
          <w:iCs/>
          <w:highlight w:val="yellow"/>
        </w:rPr>
        <w:t>je</w:t>
      </w:r>
      <w:r w:rsidR="003E26FC" w:rsidRPr="003E26FC">
        <w:rPr>
          <w:i/>
          <w:iCs/>
          <w:highlight w:val="yellow"/>
        </w:rPr>
        <w:t xml:space="preserve"> dagprijs benchmarken met de dagprijzen van andere publieke </w:t>
      </w:r>
      <w:proofErr w:type="spellStart"/>
      <w:r w:rsidR="003E26FC" w:rsidRPr="003E26FC">
        <w:rPr>
          <w:i/>
          <w:iCs/>
          <w:highlight w:val="yellow"/>
        </w:rPr>
        <w:t>GAW’s</w:t>
      </w:r>
      <w:proofErr w:type="spellEnd"/>
      <w:r w:rsidR="003E26FC" w:rsidRPr="003E26FC">
        <w:rPr>
          <w:i/>
          <w:iCs/>
          <w:highlight w:val="yellow"/>
        </w:rPr>
        <w:t xml:space="preserve"> uit de buurt of met een gelijkaardig aanbod via het </w:t>
      </w:r>
      <w:hyperlink r:id="rId14" w:history="1">
        <w:r w:rsidR="003E26FC" w:rsidRPr="009B6848">
          <w:rPr>
            <w:rStyle w:val="Hyperlink"/>
            <w:i/>
            <w:iCs/>
            <w:highlight w:val="yellow"/>
          </w:rPr>
          <w:t>VVSG-rapport van 2024</w:t>
        </w:r>
      </w:hyperlink>
      <w:r w:rsidR="003E26FC" w:rsidRPr="003E26FC">
        <w:rPr>
          <w:i/>
          <w:iCs/>
          <w:highlight w:val="yellow"/>
        </w:rPr>
        <w:t>.</w:t>
      </w:r>
    </w:p>
    <w:p w14:paraId="0C06A328" w14:textId="77777777" w:rsidR="00BD5242" w:rsidRPr="009218F3" w:rsidRDefault="00BD5242" w:rsidP="00BD5242">
      <w:pPr>
        <w:pStyle w:val="3BodyVVSG"/>
        <w:rPr>
          <w:b/>
          <w:bCs/>
        </w:rPr>
      </w:pPr>
    </w:p>
    <w:p w14:paraId="75ADE854" w14:textId="1646496A" w:rsidR="006F3A53" w:rsidRDefault="00B3633F" w:rsidP="00BD5242">
      <w:pPr>
        <w:pStyle w:val="3BodyVVSG"/>
        <w:rPr>
          <w:highlight w:val="yellow"/>
        </w:rPr>
      </w:pPr>
      <w:r>
        <w:t xml:space="preserve">Voor onze groepen van assistentiewoningen </w:t>
      </w:r>
      <w:r w:rsidR="00BD5242" w:rsidRPr="008F19D5">
        <w:rPr>
          <w:b/>
          <w:bCs/>
        </w:rPr>
        <w:t>ontvang</w:t>
      </w:r>
      <w:r>
        <w:rPr>
          <w:b/>
          <w:bCs/>
        </w:rPr>
        <w:t>en we een</w:t>
      </w:r>
      <w:r w:rsidR="00BD5242" w:rsidRPr="008F19D5">
        <w:rPr>
          <w:b/>
          <w:bCs/>
        </w:rPr>
        <w:t xml:space="preserve"> </w:t>
      </w:r>
      <w:r w:rsidR="00BD5242" w:rsidRPr="00245CE8">
        <w:rPr>
          <w:b/>
          <w:bCs/>
        </w:rPr>
        <w:t>subsidie</w:t>
      </w:r>
      <w:r w:rsidR="00BD5242">
        <w:rPr>
          <w:b/>
          <w:bCs/>
        </w:rPr>
        <w:t>s van het Departement Zorg</w:t>
      </w:r>
      <w:r w:rsidR="00BD5242">
        <w:t xml:space="preserve">: </w:t>
      </w:r>
      <w:r w:rsidR="00BD5242" w:rsidRPr="00672DD6">
        <w:rPr>
          <w:highlight w:val="yellow"/>
        </w:rPr>
        <w:t>[</w:t>
      </w:r>
      <w:r w:rsidR="00BD5242">
        <w:rPr>
          <w:highlight w:val="yellow"/>
        </w:rPr>
        <w:t>eventueel vul je in</w:t>
      </w:r>
      <w:r w:rsidR="00BD5242" w:rsidRPr="00672DD6">
        <w:rPr>
          <w:highlight w:val="yellow"/>
        </w:rPr>
        <w:t xml:space="preserve"> hoeveel euro].</w:t>
      </w:r>
      <w:r w:rsidR="00BD5242" w:rsidRPr="004A7EB2">
        <w:rPr>
          <w:i/>
          <w:iCs/>
          <w:highlight w:val="yellow"/>
        </w:rPr>
        <w:t xml:space="preserve"> </w:t>
      </w:r>
      <w:r w:rsidR="00BD5242">
        <w:rPr>
          <w:highlight w:val="yellow"/>
        </w:rPr>
        <w:t>N</w:t>
      </w:r>
      <w:r w:rsidR="00BD5242" w:rsidRPr="004A7EB2">
        <w:rPr>
          <w:highlight w:val="yellow"/>
        </w:rPr>
        <w:t xml:space="preserve">et als alle </w:t>
      </w:r>
      <w:r>
        <w:rPr>
          <w:highlight w:val="yellow"/>
        </w:rPr>
        <w:t>groepen van assistentiewoningen</w:t>
      </w:r>
      <w:r w:rsidR="00BD5242" w:rsidRPr="004A7EB2">
        <w:rPr>
          <w:highlight w:val="yellow"/>
        </w:rPr>
        <w:t xml:space="preserve">, </w:t>
      </w:r>
      <w:r w:rsidR="00BD5242">
        <w:rPr>
          <w:highlight w:val="yellow"/>
        </w:rPr>
        <w:t xml:space="preserve">zijn we </w:t>
      </w:r>
      <w:r w:rsidR="00BD5242" w:rsidRPr="004A7EB2">
        <w:rPr>
          <w:highlight w:val="yellow"/>
        </w:rPr>
        <w:t xml:space="preserve">erkend </w:t>
      </w:r>
      <w:r w:rsidR="00BD5242">
        <w:rPr>
          <w:highlight w:val="yellow"/>
        </w:rPr>
        <w:t xml:space="preserve">en moeten we </w:t>
      </w:r>
      <w:r w:rsidR="00BD5242" w:rsidRPr="004A7EB2">
        <w:rPr>
          <w:highlight w:val="yellow"/>
        </w:rPr>
        <w:t>voldoen aan erkenningsvoorwaarden en -normen.]</w:t>
      </w:r>
    </w:p>
    <w:p w14:paraId="217B1331" w14:textId="77777777" w:rsidR="006F3A53" w:rsidRDefault="006F3A53">
      <w:pPr>
        <w:spacing w:after="160" w:line="259" w:lineRule="auto"/>
        <w:rPr>
          <w:highlight w:val="yellow"/>
        </w:rPr>
      </w:pPr>
      <w:r>
        <w:rPr>
          <w:highlight w:val="yellow"/>
        </w:rPr>
        <w:br w:type="page"/>
      </w:r>
    </w:p>
    <w:p w14:paraId="186C8566" w14:textId="77777777" w:rsidR="00BD5242" w:rsidRPr="004A7EB2" w:rsidRDefault="00BD5242" w:rsidP="00BD5242">
      <w:pPr>
        <w:pStyle w:val="3BodyVVSG"/>
        <w:rPr>
          <w:i/>
          <w:iCs/>
          <w:highlight w:val="yellow"/>
        </w:rPr>
      </w:pPr>
    </w:p>
    <w:p w14:paraId="6E30C803" w14:textId="5E20CAA3" w:rsidR="00F90EA8" w:rsidRPr="00F90EA8" w:rsidRDefault="00C9721A" w:rsidP="00FA62CF">
      <w:pPr>
        <w:pStyle w:val="1TeksttitelNRVVSG"/>
        <w:rPr>
          <w:szCs w:val="22"/>
        </w:rPr>
      </w:pPr>
      <w:bookmarkStart w:id="5" w:name="_Toc183515481"/>
      <w:r>
        <w:t>Vooruitkijken: u</w:t>
      </w:r>
      <w:r w:rsidR="00FA62CF">
        <w:t>itdagingen en oplossingen</w:t>
      </w:r>
      <w:bookmarkEnd w:id="5"/>
    </w:p>
    <w:p w14:paraId="3D8C02FC" w14:textId="77777777" w:rsidR="00F90EA8" w:rsidRDefault="00F90EA8" w:rsidP="00F90EA8">
      <w:pPr>
        <w:pStyle w:val="3BodyVVSG"/>
      </w:pPr>
    </w:p>
    <w:p w14:paraId="28E76DEF" w14:textId="00503C41" w:rsidR="007B4162" w:rsidRDefault="00F90EA8" w:rsidP="0031795E">
      <w:pPr>
        <w:pStyle w:val="3BodyVVSG"/>
        <w:rPr>
          <w:highlight w:val="yellow"/>
        </w:rPr>
      </w:pPr>
      <w:r w:rsidRPr="007B4162">
        <w:rPr>
          <w:highlight w:val="yellow"/>
        </w:rPr>
        <w:t>[</w:t>
      </w:r>
      <w:r w:rsidR="00B73AAD" w:rsidRPr="007B4162">
        <w:rPr>
          <w:highlight w:val="yellow"/>
        </w:rPr>
        <w:t>We formuleren een aantal uitdagingen voor</w:t>
      </w:r>
      <w:r w:rsidR="00C56F0C" w:rsidRPr="007B4162">
        <w:rPr>
          <w:highlight w:val="yellow"/>
        </w:rPr>
        <w:t xml:space="preserve"> </w:t>
      </w:r>
      <w:r w:rsidR="00B73AAD" w:rsidRPr="007B4162">
        <w:rPr>
          <w:highlight w:val="yellow"/>
        </w:rPr>
        <w:t xml:space="preserve">de openbare </w:t>
      </w:r>
      <w:r w:rsidR="0077495F">
        <w:rPr>
          <w:highlight w:val="yellow"/>
        </w:rPr>
        <w:t>groepen van assistentiewoningen</w:t>
      </w:r>
      <w:r w:rsidR="003C1821" w:rsidRPr="007B4162">
        <w:rPr>
          <w:highlight w:val="yellow"/>
        </w:rPr>
        <w:t>. Ga ermee aan de slag en stem af op je lokale context.</w:t>
      </w:r>
    </w:p>
    <w:p w14:paraId="54D03B11" w14:textId="21243573" w:rsidR="00C9721A" w:rsidRDefault="007B4162" w:rsidP="0031795E">
      <w:pPr>
        <w:pStyle w:val="3BodyVVSG"/>
      </w:pPr>
      <w:r>
        <w:rPr>
          <w:highlight w:val="yellow"/>
        </w:rPr>
        <w:t xml:space="preserve">Tip: </w:t>
      </w:r>
      <w:r w:rsidRPr="00C9721A">
        <w:rPr>
          <w:highlight w:val="yellow"/>
        </w:rPr>
        <w:t>Benoem uitdagingen, maar sluit af met een positieve noot. Geef concrete voorbeelden.</w:t>
      </w:r>
      <w:r w:rsidR="00C56F0C" w:rsidRPr="007B4162">
        <w:rPr>
          <w:highlight w:val="yellow"/>
        </w:rPr>
        <w:t>]</w:t>
      </w:r>
    </w:p>
    <w:p w14:paraId="0FB19952" w14:textId="77777777" w:rsidR="00C9721A" w:rsidRDefault="00C9721A" w:rsidP="0031795E">
      <w:pPr>
        <w:pStyle w:val="3BodyVVSG"/>
      </w:pPr>
    </w:p>
    <w:p w14:paraId="379FC1EA" w14:textId="4F78E193" w:rsidR="0031795E" w:rsidRPr="007B4162" w:rsidRDefault="00E12CCE" w:rsidP="0031795E">
      <w:pPr>
        <w:pStyle w:val="3BodyVVSG"/>
        <w:rPr>
          <w:highlight w:val="yellow"/>
        </w:rPr>
      </w:pPr>
      <w:r w:rsidRPr="00E12CCE">
        <w:t xml:space="preserve">Elke dag leren en groeien we, en dat doen we samen met onze </w:t>
      </w:r>
      <w:r w:rsidR="0077495F">
        <w:t>bewoners</w:t>
      </w:r>
      <w:r w:rsidRPr="00E12CCE">
        <w:t>. Hier werken we aan:</w:t>
      </w:r>
      <w:r w:rsidR="0031795E" w:rsidRPr="007B4162">
        <w:rPr>
          <w:lang w:val="nl-NL"/>
        </w:rPr>
        <w:br/>
      </w:r>
    </w:p>
    <w:p w14:paraId="03AB156E" w14:textId="337ADAD2" w:rsidR="006D25C0" w:rsidRDefault="0031795E" w:rsidP="00A87762">
      <w:pPr>
        <w:pStyle w:val="3BodyVVSG"/>
        <w:rPr>
          <w:b/>
          <w:bCs/>
          <w:lang w:val="nl-NL"/>
        </w:rPr>
      </w:pPr>
      <w:r w:rsidRPr="00DB0080">
        <w:rPr>
          <w:b/>
          <w:bCs/>
          <w:lang w:val="nl-NL"/>
        </w:rPr>
        <w:t>Personeelstekort</w:t>
      </w:r>
      <w:r w:rsidR="00E12CCE">
        <w:rPr>
          <w:b/>
          <w:bCs/>
          <w:lang w:val="nl-NL"/>
        </w:rPr>
        <w:t xml:space="preserve"> aanpakken</w:t>
      </w:r>
      <w:r w:rsidRPr="00DB0080">
        <w:rPr>
          <w:b/>
          <w:bCs/>
          <w:lang w:val="nl-NL"/>
        </w:rPr>
        <w:t>:</w:t>
      </w:r>
      <w:r w:rsidR="006D25C0">
        <w:rPr>
          <w:b/>
          <w:bCs/>
          <w:lang w:val="nl-NL"/>
        </w:rPr>
        <w:t xml:space="preserve"> Mensen maken het verschil</w:t>
      </w:r>
    </w:p>
    <w:p w14:paraId="6A9A4E91" w14:textId="77777777" w:rsidR="006D25C0" w:rsidRPr="006D25C0" w:rsidRDefault="006D25C0" w:rsidP="006D25C0">
      <w:pPr>
        <w:pStyle w:val="3BodyVVSG"/>
      </w:pPr>
      <w:r w:rsidRPr="006D25C0">
        <w:t>De zorgsector kampt met een structureel tekort aan gekwalificeerd personeel. Dit verhoogt de werkdruk en vraagt om creatieve oplossingen.</w:t>
      </w:r>
    </w:p>
    <w:p w14:paraId="3CC512C0" w14:textId="77777777" w:rsidR="006D25C0" w:rsidRPr="006D25C0" w:rsidRDefault="006D25C0" w:rsidP="006D25C0">
      <w:pPr>
        <w:pStyle w:val="3BodyVVSG"/>
        <w:rPr>
          <w:b/>
          <w:bCs/>
        </w:rPr>
      </w:pPr>
      <w:r w:rsidRPr="006D25C0">
        <w:rPr>
          <w:b/>
          <w:bCs/>
        </w:rPr>
        <w:t>Onze aanpak:</w:t>
      </w:r>
    </w:p>
    <w:p w14:paraId="6F6D362D" w14:textId="77777777" w:rsidR="006D25C0" w:rsidRPr="006D25C0" w:rsidRDefault="006D25C0" w:rsidP="006D25C0">
      <w:pPr>
        <w:pStyle w:val="3BodyVVSG"/>
        <w:numPr>
          <w:ilvl w:val="0"/>
          <w:numId w:val="39"/>
        </w:numPr>
      </w:pPr>
      <w:r w:rsidRPr="006D25C0">
        <w:rPr>
          <w:b/>
          <w:bCs/>
        </w:rPr>
        <w:t>Opleidingen en bijscholing:</w:t>
      </w:r>
      <w:r w:rsidRPr="006D25C0">
        <w:t xml:space="preserve"> We investeren in de professionele ontwikkeling van onze medewerkers en bieden hen kansen om te groeien binnen hun vakgebied.</w:t>
      </w:r>
    </w:p>
    <w:p w14:paraId="4BC441CD" w14:textId="4CF0A163" w:rsidR="006D25C0" w:rsidRPr="006D25C0" w:rsidRDefault="006D25C0" w:rsidP="006D25C0">
      <w:pPr>
        <w:pStyle w:val="3BodyVVSG"/>
        <w:numPr>
          <w:ilvl w:val="0"/>
          <w:numId w:val="39"/>
        </w:numPr>
      </w:pPr>
      <w:r w:rsidRPr="006D25C0">
        <w:rPr>
          <w:b/>
          <w:bCs/>
        </w:rPr>
        <w:t>Flexibele werkregelingen:</w:t>
      </w:r>
      <w:r w:rsidRPr="006D25C0">
        <w:t xml:space="preserve"> Door in te zetten op deeltijds</w:t>
      </w:r>
      <w:r w:rsidR="00F1421A">
        <w:t xml:space="preserve"> werken</w:t>
      </w:r>
      <w:r w:rsidRPr="006D25C0">
        <w:t>, flexibele uren en</w:t>
      </w:r>
      <w:r w:rsidR="006A41F8" w:rsidRPr="006A41F8">
        <w:t xml:space="preserve"> </w:t>
      </w:r>
      <w:r w:rsidR="006A41F8">
        <w:t xml:space="preserve">een goeie </w:t>
      </w:r>
      <w:r w:rsidR="00D02F43">
        <w:t>balans tussen werk en privé</w:t>
      </w:r>
      <w:r w:rsidRPr="006D25C0">
        <w:t>, maken we de zorg aantrekkelijker.</w:t>
      </w:r>
    </w:p>
    <w:p w14:paraId="431D2D37" w14:textId="77777777" w:rsidR="006D25C0" w:rsidRPr="006D25C0" w:rsidRDefault="006D25C0" w:rsidP="006D25C0">
      <w:pPr>
        <w:pStyle w:val="3BodyVVSG"/>
        <w:numPr>
          <w:ilvl w:val="0"/>
          <w:numId w:val="39"/>
        </w:numPr>
      </w:pPr>
      <w:r w:rsidRPr="006D25C0">
        <w:rPr>
          <w:b/>
          <w:bCs/>
        </w:rPr>
        <w:t>Aantrekkelijke werkgever:</w:t>
      </w:r>
      <w:r w:rsidRPr="006D25C0">
        <w:t xml:space="preserve"> Wij zijn een warme en sociale werkgever. Dit helpt ons om getalenteerde medewerkers aan te trekken én te behouden.</w:t>
      </w:r>
    </w:p>
    <w:p w14:paraId="31C78956" w14:textId="77777777" w:rsidR="0031795E" w:rsidRPr="0031795E" w:rsidRDefault="0031795E" w:rsidP="008E76BC">
      <w:pPr>
        <w:pStyle w:val="3BodyOpsommingVVSG"/>
        <w:numPr>
          <w:ilvl w:val="0"/>
          <w:numId w:val="0"/>
        </w:numPr>
        <w:ind w:left="720"/>
        <w:rPr>
          <w:lang w:val="nl-NL"/>
        </w:rPr>
      </w:pPr>
    </w:p>
    <w:p w14:paraId="37D79578" w14:textId="77777777" w:rsidR="00D9344B" w:rsidRPr="00D9344B" w:rsidRDefault="00D9344B" w:rsidP="00D9344B">
      <w:pPr>
        <w:pStyle w:val="3BodyVVSG"/>
        <w:rPr>
          <w:b/>
          <w:bCs/>
        </w:rPr>
      </w:pPr>
      <w:r w:rsidRPr="00D9344B">
        <w:rPr>
          <w:b/>
          <w:bCs/>
        </w:rPr>
        <w:t>Complexe zorgvragen: Maatwerk in elke situatie</w:t>
      </w:r>
    </w:p>
    <w:p w14:paraId="648DEBA4" w14:textId="77777777" w:rsidR="00D9344B" w:rsidRPr="00D9344B" w:rsidRDefault="00D9344B" w:rsidP="00D9344B">
      <w:pPr>
        <w:pStyle w:val="3BodyVVSG"/>
      </w:pPr>
      <w:r w:rsidRPr="00D9344B">
        <w:t>Door de vermaatschappelijking van zorg en de afbouw van gespecialiseerde instellingen zien we een toename van ouderen met complexe noden, zoals dementie, psychiatrische kwetsbaarheid en chronische ziektes.</w:t>
      </w:r>
    </w:p>
    <w:p w14:paraId="3395E49F" w14:textId="77777777" w:rsidR="00D9344B" w:rsidRPr="00D9344B" w:rsidRDefault="00D9344B" w:rsidP="00D9344B">
      <w:pPr>
        <w:pStyle w:val="3BodyVVSG"/>
        <w:rPr>
          <w:b/>
          <w:bCs/>
        </w:rPr>
      </w:pPr>
      <w:r w:rsidRPr="00D9344B">
        <w:rPr>
          <w:b/>
          <w:bCs/>
        </w:rPr>
        <w:t>Onze aanpak:</w:t>
      </w:r>
    </w:p>
    <w:p w14:paraId="18706CC6" w14:textId="77777777" w:rsidR="00D9344B" w:rsidRPr="00D9344B" w:rsidRDefault="00D9344B" w:rsidP="00D9344B">
      <w:pPr>
        <w:pStyle w:val="3BodyVVSG"/>
        <w:numPr>
          <w:ilvl w:val="0"/>
          <w:numId w:val="40"/>
        </w:numPr>
      </w:pPr>
      <w:r w:rsidRPr="00D9344B">
        <w:rPr>
          <w:b/>
          <w:bCs/>
        </w:rPr>
        <w:t>Integrale benadering:</w:t>
      </w:r>
      <w:r w:rsidRPr="00D9344B">
        <w:t xml:space="preserve"> We kijken verder dan de zorgbehoefte alleen. Door samen te werken met diverse hulpverleningsdiensten zorgen we voor een geïntegreerde aanpak die aansluit bij de persoonlijke situatie van onze bewoners.</w:t>
      </w:r>
    </w:p>
    <w:p w14:paraId="2C09A692" w14:textId="77777777" w:rsidR="00D9344B" w:rsidRPr="00D9344B" w:rsidRDefault="00D9344B" w:rsidP="00D9344B">
      <w:pPr>
        <w:pStyle w:val="3BodyVVSG"/>
        <w:numPr>
          <w:ilvl w:val="0"/>
          <w:numId w:val="40"/>
        </w:numPr>
      </w:pPr>
      <w:r w:rsidRPr="00D9344B">
        <w:rPr>
          <w:b/>
          <w:bCs/>
        </w:rPr>
        <w:t>Gerichte ondersteuning:</w:t>
      </w:r>
      <w:r w:rsidRPr="00D9344B">
        <w:t xml:space="preserve"> Onze woonassistenten hebben oog voor </w:t>
      </w:r>
      <w:proofErr w:type="spellStart"/>
      <w:r w:rsidRPr="00D9344B">
        <w:t>onderbescherming</w:t>
      </w:r>
      <w:proofErr w:type="spellEnd"/>
      <w:r w:rsidRPr="00D9344B">
        <w:t xml:space="preserve"> en helpen bewoners om toegang te krijgen tot tegemoetkomingen en zorgrechten.</w:t>
      </w:r>
    </w:p>
    <w:p w14:paraId="4DAC6B74" w14:textId="77777777" w:rsidR="00C87922" w:rsidRDefault="00C87922" w:rsidP="00C87922">
      <w:pPr>
        <w:pStyle w:val="3BodyVVSG"/>
      </w:pPr>
    </w:p>
    <w:p w14:paraId="1847EF27" w14:textId="39F9382F" w:rsidR="00C87922" w:rsidRPr="00C87922" w:rsidRDefault="00C87922" w:rsidP="00C87922">
      <w:pPr>
        <w:pStyle w:val="3BodyVVSG"/>
        <w:rPr>
          <w:b/>
          <w:bCs/>
        </w:rPr>
      </w:pPr>
      <w:r w:rsidRPr="00C87922">
        <w:rPr>
          <w:b/>
          <w:bCs/>
        </w:rPr>
        <w:t>Versnippering van zorg: Zorg die samenwerkt</w:t>
      </w:r>
    </w:p>
    <w:p w14:paraId="1AAE5AD3" w14:textId="77777777" w:rsidR="00C87922" w:rsidRPr="00C87922" w:rsidRDefault="00C87922" w:rsidP="00C87922">
      <w:pPr>
        <w:pStyle w:val="3BodyVVSG"/>
      </w:pPr>
      <w:r w:rsidRPr="00C87922">
        <w:t>Het zorglandschap is vaak onoverzichtelijk, wat kan leiden tot frustratie en onbereikbaarheid van hulp.</w:t>
      </w:r>
    </w:p>
    <w:p w14:paraId="2DDF1836" w14:textId="77777777" w:rsidR="00C87922" w:rsidRPr="00C87922" w:rsidRDefault="00C87922" w:rsidP="00C87922">
      <w:pPr>
        <w:pStyle w:val="3BodyVVSG"/>
      </w:pPr>
      <w:r w:rsidRPr="00C87922">
        <w:rPr>
          <w:b/>
          <w:bCs/>
        </w:rPr>
        <w:t>Onze aanpak:</w:t>
      </w:r>
    </w:p>
    <w:p w14:paraId="62B09500" w14:textId="77777777" w:rsidR="00C87922" w:rsidRPr="00C87922" w:rsidRDefault="00C87922" w:rsidP="00C87922">
      <w:pPr>
        <w:pStyle w:val="3BodyVVSG"/>
        <w:numPr>
          <w:ilvl w:val="0"/>
          <w:numId w:val="41"/>
        </w:numPr>
      </w:pPr>
      <w:r w:rsidRPr="00C87922">
        <w:rPr>
          <w:b/>
          <w:bCs/>
        </w:rPr>
        <w:t>Naadloze zorgketen:</w:t>
      </w:r>
      <w:r w:rsidRPr="00C87922">
        <w:t xml:space="preserve"> Als lokaal bestuur bieden we een breed palet van diensten aan en zorgen we voor een soepele samenwerking tussen hulpverleners. Van thuiszorg tot mantelzorgondersteuning en woonzorgcentra – wij verbinden de schakels.</w:t>
      </w:r>
    </w:p>
    <w:p w14:paraId="2B51027C" w14:textId="77777777" w:rsidR="00C87922" w:rsidRPr="00C87922" w:rsidRDefault="00C87922" w:rsidP="00C87922">
      <w:pPr>
        <w:pStyle w:val="3BodyVVSG"/>
        <w:numPr>
          <w:ilvl w:val="0"/>
          <w:numId w:val="41"/>
        </w:numPr>
      </w:pPr>
      <w:r w:rsidRPr="00C87922">
        <w:rPr>
          <w:b/>
          <w:bCs/>
        </w:rPr>
        <w:lastRenderedPageBreak/>
        <w:t>Heldere communicatie:</w:t>
      </w:r>
      <w:r w:rsidRPr="00C87922">
        <w:t xml:space="preserve"> We maken het eenvoudig voor bewoners om de juiste zorg te vinden door duidelijke informatie te geven en een aanspreekpunt te bieden.</w:t>
      </w:r>
    </w:p>
    <w:p w14:paraId="09480330" w14:textId="5DD90E96" w:rsidR="00D9344B" w:rsidRPr="00D9344B" w:rsidRDefault="00D9344B" w:rsidP="00C87922">
      <w:pPr>
        <w:pStyle w:val="3BodyVVSG"/>
      </w:pPr>
    </w:p>
    <w:p w14:paraId="5088F041" w14:textId="5DC87AAD" w:rsidR="004F6BD4" w:rsidRPr="004F6BD4" w:rsidRDefault="004F6BD4" w:rsidP="004F6BD4">
      <w:pPr>
        <w:pStyle w:val="3BodyVVSG"/>
        <w:rPr>
          <w:b/>
          <w:bCs/>
        </w:rPr>
      </w:pPr>
      <w:r w:rsidRPr="004F6BD4">
        <w:rPr>
          <w:b/>
          <w:bCs/>
        </w:rPr>
        <w:t>Digitalisering: Technologie als bondgenoot</w:t>
      </w:r>
    </w:p>
    <w:p w14:paraId="3075C043" w14:textId="77777777" w:rsidR="004F6BD4" w:rsidRPr="004F6BD4" w:rsidRDefault="004F6BD4" w:rsidP="004F6BD4">
      <w:pPr>
        <w:pStyle w:val="3BodyVVSG"/>
      </w:pPr>
      <w:r w:rsidRPr="004F6BD4">
        <w:t xml:space="preserve">Digitalisering is essentieel om zorg sneller en efficiënter te organiseren, maar het vereist ook investeringen en een aangepaste aanpak voor minder </w:t>
      </w:r>
      <w:proofErr w:type="spellStart"/>
      <w:r w:rsidRPr="004F6BD4">
        <w:t>digivaardige</w:t>
      </w:r>
      <w:proofErr w:type="spellEnd"/>
      <w:r w:rsidRPr="004F6BD4">
        <w:t xml:space="preserve"> ouderen.</w:t>
      </w:r>
    </w:p>
    <w:p w14:paraId="305D8B3B" w14:textId="77777777" w:rsidR="004F6BD4" w:rsidRPr="004F6BD4" w:rsidRDefault="004F6BD4" w:rsidP="004F6BD4">
      <w:pPr>
        <w:pStyle w:val="3BodyVVSG"/>
      </w:pPr>
      <w:r w:rsidRPr="004F6BD4">
        <w:rPr>
          <w:b/>
          <w:bCs/>
        </w:rPr>
        <w:t>Onze aanpak:</w:t>
      </w:r>
    </w:p>
    <w:p w14:paraId="0FB31574" w14:textId="0F136E5A" w:rsidR="004F6BD4" w:rsidRPr="004F6BD4" w:rsidRDefault="004F6BD4" w:rsidP="004F6BD4">
      <w:pPr>
        <w:pStyle w:val="3BodyVVSG"/>
        <w:numPr>
          <w:ilvl w:val="0"/>
          <w:numId w:val="42"/>
        </w:numPr>
      </w:pPr>
      <w:r w:rsidRPr="004F6BD4">
        <w:rPr>
          <w:b/>
          <w:bCs/>
        </w:rPr>
        <w:t>Efficiënte tools:</w:t>
      </w:r>
      <w:r w:rsidRPr="004F6BD4">
        <w:t xml:space="preserve"> Onze medewerkers gebruiken digitale hulpmiddelen, zoals tablets, om gegevens direct in te voeren. Dit bespaart tijd en voorkomt fouten</w:t>
      </w:r>
      <w:r w:rsidR="003E343B">
        <w:t xml:space="preserve"> </w:t>
      </w:r>
      <w:r w:rsidR="00252958" w:rsidRPr="003E343B">
        <w:rPr>
          <w:highlight w:val="yellow"/>
        </w:rPr>
        <w:t>[</w:t>
      </w:r>
      <w:r w:rsidR="003E343B" w:rsidRPr="003E343B">
        <w:rPr>
          <w:highlight w:val="yellow"/>
        </w:rPr>
        <w:t>aan te passen aan de eigen situatie].</w:t>
      </w:r>
    </w:p>
    <w:p w14:paraId="644AAD66" w14:textId="299BF650" w:rsidR="004F6BD4" w:rsidRPr="004F6BD4" w:rsidRDefault="004F6BD4" w:rsidP="004F6BD4">
      <w:pPr>
        <w:pStyle w:val="3BodyVVSG"/>
        <w:numPr>
          <w:ilvl w:val="0"/>
          <w:numId w:val="42"/>
        </w:numPr>
      </w:pPr>
      <w:r w:rsidRPr="004F6BD4">
        <w:rPr>
          <w:b/>
          <w:bCs/>
        </w:rPr>
        <w:t>Opleiding voor ouderen:</w:t>
      </w:r>
      <w:r w:rsidRPr="004F6BD4">
        <w:t xml:space="preserve"> We ondersteunen bewoners bij het gebruik van digitale middelen</w:t>
      </w:r>
      <w:r w:rsidR="004276E5">
        <w:t>.</w:t>
      </w:r>
    </w:p>
    <w:p w14:paraId="1FEB0CFB" w14:textId="77777777" w:rsidR="004F6BD4" w:rsidRPr="004F6BD4" w:rsidRDefault="004F6BD4" w:rsidP="004F6BD4">
      <w:pPr>
        <w:pStyle w:val="3BodyVVSG"/>
        <w:numPr>
          <w:ilvl w:val="0"/>
          <w:numId w:val="42"/>
        </w:numPr>
      </w:pPr>
      <w:r w:rsidRPr="004F6BD4">
        <w:rPr>
          <w:b/>
          <w:bCs/>
        </w:rPr>
        <w:t>Snelle informatie-uitwisseling:</w:t>
      </w:r>
      <w:r w:rsidRPr="004F6BD4">
        <w:t xml:space="preserve"> Door digitalisering verbeteren we de samenwerking tussen zorgverleners, wat leidt tot betere zorg op maat.</w:t>
      </w:r>
    </w:p>
    <w:p w14:paraId="6D724936" w14:textId="77777777" w:rsidR="00D86F50" w:rsidRDefault="00D86F50" w:rsidP="004F6BD4">
      <w:pPr>
        <w:pStyle w:val="3BodyVVSG"/>
        <w:rPr>
          <w:b/>
          <w:bCs/>
        </w:rPr>
      </w:pPr>
    </w:p>
    <w:p w14:paraId="175DB461" w14:textId="0E6C57D5" w:rsidR="004F6BD4" w:rsidRPr="004F6BD4" w:rsidRDefault="004F6BD4" w:rsidP="004F6BD4">
      <w:pPr>
        <w:pStyle w:val="3BodyVVSG"/>
        <w:rPr>
          <w:b/>
          <w:bCs/>
        </w:rPr>
      </w:pPr>
      <w:r w:rsidRPr="004F6BD4">
        <w:rPr>
          <w:b/>
          <w:bCs/>
        </w:rPr>
        <w:t>Duurzame zorg: Zorg met oog op morgen</w:t>
      </w:r>
    </w:p>
    <w:p w14:paraId="00DDB3C0" w14:textId="77777777" w:rsidR="004F6BD4" w:rsidRPr="004F6BD4" w:rsidRDefault="004F6BD4" w:rsidP="004F6BD4">
      <w:pPr>
        <w:pStyle w:val="3BodyVVSG"/>
      </w:pPr>
      <w:r w:rsidRPr="004F6BD4">
        <w:t>Duurzaamheid is niet alleen een maatschappelijke prioriteit, maar ook een kans om efficiënter en milieuvriendelijker te werken.</w:t>
      </w:r>
    </w:p>
    <w:p w14:paraId="54457D4D" w14:textId="77777777" w:rsidR="004F6BD4" w:rsidRPr="004F6BD4" w:rsidRDefault="004F6BD4" w:rsidP="004F6BD4">
      <w:pPr>
        <w:pStyle w:val="3BodyVVSG"/>
      </w:pPr>
      <w:r w:rsidRPr="004F6BD4">
        <w:rPr>
          <w:b/>
          <w:bCs/>
        </w:rPr>
        <w:t>Onze aanpak:</w:t>
      </w:r>
    </w:p>
    <w:p w14:paraId="08E4E7CA" w14:textId="77777777" w:rsidR="004F6BD4" w:rsidRPr="004F6BD4" w:rsidRDefault="004F6BD4" w:rsidP="004F6BD4">
      <w:pPr>
        <w:pStyle w:val="3BodyVVSG"/>
        <w:numPr>
          <w:ilvl w:val="0"/>
          <w:numId w:val="43"/>
        </w:numPr>
      </w:pPr>
      <w:r w:rsidRPr="004F6BD4">
        <w:rPr>
          <w:b/>
          <w:bCs/>
        </w:rPr>
        <w:t>Groene mobiliteit:</w:t>
      </w:r>
      <w:r w:rsidRPr="004F6BD4">
        <w:t xml:space="preserve"> We stimuleren het gebruik van elektrische fietsen en auto’s voor medewerkers die zorg aan huis bieden.</w:t>
      </w:r>
    </w:p>
    <w:p w14:paraId="509CF624" w14:textId="77777777" w:rsidR="004F6BD4" w:rsidRPr="004F6BD4" w:rsidRDefault="004F6BD4" w:rsidP="004F6BD4">
      <w:pPr>
        <w:pStyle w:val="3BodyVVSG"/>
        <w:numPr>
          <w:ilvl w:val="0"/>
          <w:numId w:val="43"/>
        </w:numPr>
      </w:pPr>
      <w:r w:rsidRPr="004F6BD4">
        <w:rPr>
          <w:b/>
          <w:bCs/>
        </w:rPr>
        <w:t>Energiezuinige infrastructuur:</w:t>
      </w:r>
      <w:r w:rsidRPr="004F6BD4">
        <w:t xml:space="preserve"> Onze gebouwen zijn ontworpen met oog op duurzaamheid, bijvoorbeeld door gebruik van zonne-energie en isolatie.</w:t>
      </w:r>
    </w:p>
    <w:p w14:paraId="309BA10A" w14:textId="77777777" w:rsidR="004F6BD4" w:rsidRPr="004F6BD4" w:rsidRDefault="004F6BD4" w:rsidP="004F6BD4">
      <w:pPr>
        <w:pStyle w:val="3BodyVVSG"/>
        <w:numPr>
          <w:ilvl w:val="0"/>
          <w:numId w:val="43"/>
        </w:numPr>
      </w:pPr>
      <w:r w:rsidRPr="004F6BD4">
        <w:rPr>
          <w:b/>
          <w:bCs/>
        </w:rPr>
        <w:t>Lokale nabijheid:</w:t>
      </w:r>
      <w:r w:rsidRPr="004F6BD4">
        <w:t xml:space="preserve"> Door zorg dicht bij huis te organiseren, verminderen we niet alleen reistijden maar versterken we ook het gemeenschapsgevoel.</w:t>
      </w:r>
    </w:p>
    <w:p w14:paraId="7DA23CC5" w14:textId="77777777" w:rsidR="00D86F50" w:rsidRDefault="00D86F50" w:rsidP="004F6BD4">
      <w:pPr>
        <w:pStyle w:val="3BodyVVSG"/>
        <w:rPr>
          <w:b/>
          <w:bCs/>
        </w:rPr>
      </w:pPr>
    </w:p>
    <w:p w14:paraId="5D7DCDEE" w14:textId="5DCF8806" w:rsidR="004F6BD4" w:rsidRPr="004F6BD4" w:rsidRDefault="004F6BD4" w:rsidP="004F6BD4">
      <w:pPr>
        <w:pStyle w:val="3BodyVVSG"/>
        <w:rPr>
          <w:b/>
          <w:bCs/>
        </w:rPr>
      </w:pPr>
      <w:r w:rsidRPr="004F6BD4">
        <w:rPr>
          <w:b/>
          <w:bCs/>
        </w:rPr>
        <w:t>Mantelzorg en buurtwerking: Versterken van informele netwerken</w:t>
      </w:r>
    </w:p>
    <w:p w14:paraId="3E52005F" w14:textId="77777777" w:rsidR="004F6BD4" w:rsidRPr="004F6BD4" w:rsidRDefault="004F6BD4" w:rsidP="004F6BD4">
      <w:pPr>
        <w:pStyle w:val="3BodyVVSG"/>
      </w:pPr>
      <w:r w:rsidRPr="004F6BD4">
        <w:t>Het beleid stimuleert de vermaatschappelijking van zorg, maar dit vraagt extra ondersteuning van mantelzorgers en vrijwilligers.</w:t>
      </w:r>
    </w:p>
    <w:p w14:paraId="6AE51F57" w14:textId="77777777" w:rsidR="004F6BD4" w:rsidRPr="004F6BD4" w:rsidRDefault="004F6BD4" w:rsidP="004F6BD4">
      <w:pPr>
        <w:pStyle w:val="3BodyVVSG"/>
      </w:pPr>
      <w:r w:rsidRPr="004F6BD4">
        <w:rPr>
          <w:b/>
          <w:bCs/>
        </w:rPr>
        <w:t>Onze aanpak:</w:t>
      </w:r>
    </w:p>
    <w:p w14:paraId="055B2E92" w14:textId="77777777" w:rsidR="004F6BD4" w:rsidRPr="004F6BD4" w:rsidRDefault="004F6BD4" w:rsidP="004F6BD4">
      <w:pPr>
        <w:pStyle w:val="3BodyVVSG"/>
        <w:numPr>
          <w:ilvl w:val="0"/>
          <w:numId w:val="44"/>
        </w:numPr>
      </w:pPr>
      <w:r w:rsidRPr="004F6BD4">
        <w:rPr>
          <w:b/>
          <w:bCs/>
        </w:rPr>
        <w:t>Buurtgericht werken:</w:t>
      </w:r>
      <w:r w:rsidRPr="004F6BD4">
        <w:t xml:space="preserve"> We versterken de sociale cohesie door initiatieven zoals gezamenlijke maaltijden of buurtactiviteiten voor ouderen.</w:t>
      </w:r>
    </w:p>
    <w:p w14:paraId="136250EE" w14:textId="77777777" w:rsidR="00652D46" w:rsidRDefault="00652D46" w:rsidP="004F6BD4">
      <w:pPr>
        <w:pStyle w:val="3BodyVVSG"/>
        <w:rPr>
          <w:b/>
          <w:bCs/>
        </w:rPr>
      </w:pPr>
    </w:p>
    <w:p w14:paraId="16165382" w14:textId="2CD8C74B" w:rsidR="004F6BD4" w:rsidRPr="004F6BD4" w:rsidRDefault="004F6BD4" w:rsidP="004F6BD4">
      <w:pPr>
        <w:pStyle w:val="3BodyVVSG"/>
        <w:rPr>
          <w:b/>
          <w:bCs/>
        </w:rPr>
      </w:pPr>
      <w:r w:rsidRPr="004F6BD4">
        <w:rPr>
          <w:b/>
          <w:bCs/>
        </w:rPr>
        <w:t>Betaalbaarheid: Iedereen verdient zorg</w:t>
      </w:r>
    </w:p>
    <w:p w14:paraId="718E6C1A" w14:textId="77777777" w:rsidR="004F6BD4" w:rsidRPr="004F6BD4" w:rsidRDefault="004F6BD4" w:rsidP="004F6BD4">
      <w:pPr>
        <w:pStyle w:val="3BodyVVSG"/>
      </w:pPr>
      <w:r w:rsidRPr="004F6BD4">
        <w:t>De stijgende kosten van zorg kunnen een drempel vormen voor veel ouderen, zeker voor wie afhankelijk is van een beperkt pensioen.</w:t>
      </w:r>
    </w:p>
    <w:p w14:paraId="7FD62564" w14:textId="77777777" w:rsidR="004F6BD4" w:rsidRPr="004F6BD4" w:rsidRDefault="004F6BD4" w:rsidP="004F6BD4">
      <w:pPr>
        <w:pStyle w:val="3BodyVVSG"/>
      </w:pPr>
      <w:r w:rsidRPr="004F6BD4">
        <w:rPr>
          <w:b/>
          <w:bCs/>
        </w:rPr>
        <w:t>Onze aanpak:</w:t>
      </w:r>
    </w:p>
    <w:p w14:paraId="55656896" w14:textId="77777777" w:rsidR="004F6BD4" w:rsidRPr="004F6BD4" w:rsidRDefault="004F6BD4" w:rsidP="004F6BD4">
      <w:pPr>
        <w:pStyle w:val="3BodyVVSG"/>
        <w:numPr>
          <w:ilvl w:val="0"/>
          <w:numId w:val="45"/>
        </w:numPr>
      </w:pPr>
      <w:r w:rsidRPr="004F6BD4">
        <w:rPr>
          <w:b/>
          <w:bCs/>
        </w:rPr>
        <w:t>Sociale tarieven:</w:t>
      </w:r>
      <w:r w:rsidRPr="004F6BD4">
        <w:t xml:space="preserve"> Als publieke dienst zorgen we voor een betaalbare dagprijs en ondersteunen we bewoners bij het aanvragen van financiële tegemoetkomingen.</w:t>
      </w:r>
    </w:p>
    <w:p w14:paraId="1A49C425" w14:textId="399D9B82" w:rsidR="00E13A32" w:rsidRPr="00652D46" w:rsidRDefault="004F6BD4" w:rsidP="00984B82">
      <w:pPr>
        <w:pStyle w:val="3BodyVVSG"/>
        <w:numPr>
          <w:ilvl w:val="0"/>
          <w:numId w:val="45"/>
        </w:numPr>
      </w:pPr>
      <w:r w:rsidRPr="004F6BD4">
        <w:rPr>
          <w:b/>
          <w:bCs/>
        </w:rPr>
        <w:t>Marktregulering:</w:t>
      </w:r>
      <w:r w:rsidRPr="004F6BD4">
        <w:t xml:space="preserve"> Door zelf een aanbod te organiseren, drukken we de prijzen op de private markt en vergroten we de toegankelijkheid.</w:t>
      </w:r>
    </w:p>
    <w:p w14:paraId="766DF2F6" w14:textId="06AD2FB2" w:rsidR="00F205E8" w:rsidRDefault="00984B82" w:rsidP="00984B82">
      <w:pPr>
        <w:pStyle w:val="3BodyVVSG"/>
        <w:rPr>
          <w:b/>
          <w:bCs/>
        </w:rPr>
      </w:pPr>
      <w:r w:rsidRPr="00984B82">
        <w:rPr>
          <w:b/>
          <w:bCs/>
        </w:rPr>
        <w:t>…</w:t>
      </w:r>
    </w:p>
    <w:p w14:paraId="5BE5F8CB" w14:textId="77777777" w:rsidR="008941E3" w:rsidRDefault="008941E3" w:rsidP="00984B82">
      <w:pPr>
        <w:pStyle w:val="3BodyVVSG"/>
        <w:rPr>
          <w:b/>
          <w:bCs/>
        </w:rPr>
      </w:pPr>
    </w:p>
    <w:p w14:paraId="6227E277" w14:textId="77777777" w:rsidR="008941E3" w:rsidRDefault="008941E3" w:rsidP="00984B82">
      <w:pPr>
        <w:pStyle w:val="3BodyVVSG"/>
        <w:rPr>
          <w:b/>
          <w:bCs/>
        </w:rPr>
      </w:pPr>
    </w:p>
    <w:p w14:paraId="13604458" w14:textId="177817E6" w:rsidR="00301DAE" w:rsidRDefault="00E03961" w:rsidP="001F3E3D">
      <w:pPr>
        <w:pStyle w:val="3BodyVVSG"/>
        <w:rPr>
          <w:highlight w:val="yellow"/>
        </w:rPr>
      </w:pPr>
      <w:r w:rsidRPr="00F205E8">
        <w:rPr>
          <w:highlight w:val="yellow"/>
        </w:rPr>
        <w:t xml:space="preserve">[Tip: </w:t>
      </w:r>
      <w:r w:rsidR="00F205E8" w:rsidRPr="00F205E8">
        <w:rPr>
          <w:i/>
          <w:iCs/>
          <w:highlight w:val="yellow"/>
        </w:rPr>
        <w:t>heb je succesverhalen, voeg ze toe</w:t>
      </w:r>
      <w:r w:rsidR="00F205E8" w:rsidRPr="00F205E8">
        <w:rPr>
          <w:highlight w:val="yellow"/>
        </w:rPr>
        <w:t>]</w:t>
      </w:r>
      <w:r w:rsidR="00301DAE">
        <w:rPr>
          <w:highlight w:val="yellow"/>
        </w:rPr>
        <w:br w:type="page"/>
      </w:r>
    </w:p>
    <w:p w14:paraId="71014E6E" w14:textId="3C5A7C5E" w:rsidR="00B87C5E" w:rsidRPr="00B87C5E" w:rsidRDefault="00B87C5E" w:rsidP="008F5023">
      <w:pPr>
        <w:pStyle w:val="1TeksttitelNRVVSG"/>
      </w:pPr>
      <w:bookmarkStart w:id="6" w:name="_Toc183515482"/>
      <w:r w:rsidRPr="00B87C5E">
        <w:lastRenderedPageBreak/>
        <w:t xml:space="preserve">Meer info en </w:t>
      </w:r>
      <w:r w:rsidR="00D3331C">
        <w:t>contact</w:t>
      </w:r>
      <w:bookmarkEnd w:id="6"/>
    </w:p>
    <w:p w14:paraId="1B034292" w14:textId="77777777" w:rsidR="00C919D8" w:rsidRDefault="00C919D8" w:rsidP="00B87C5E"/>
    <w:p w14:paraId="5A2ABA2F" w14:textId="12D546A1" w:rsidR="00B87C5E" w:rsidRPr="00B87C5E" w:rsidRDefault="003A2082" w:rsidP="00B87C5E">
      <w:r>
        <w:t>Wil je meer weten over onze werking? Neem</w:t>
      </w:r>
      <w:r w:rsidR="001A5502">
        <w:t xml:space="preserve"> </w:t>
      </w:r>
      <w:r>
        <w:t>contact op:</w:t>
      </w:r>
    </w:p>
    <w:p w14:paraId="34359064" w14:textId="27C02412" w:rsidR="00B87C5E" w:rsidRPr="00B87C5E" w:rsidRDefault="00B87C5E" w:rsidP="00B87C5E">
      <w:pPr>
        <w:numPr>
          <w:ilvl w:val="0"/>
          <w:numId w:val="28"/>
        </w:numPr>
      </w:pPr>
      <w:r w:rsidRPr="00B87C5E">
        <w:t>Website: </w:t>
      </w:r>
      <w:r w:rsidR="00540E1A" w:rsidRPr="00540E1A">
        <w:rPr>
          <w:highlight w:val="yellow"/>
        </w:rPr>
        <w:t>[</w:t>
      </w:r>
      <w:r w:rsidR="003A2082">
        <w:rPr>
          <w:highlight w:val="yellow"/>
        </w:rPr>
        <w:t>invullen</w:t>
      </w:r>
      <w:r w:rsidR="00540E1A" w:rsidRPr="00540E1A">
        <w:rPr>
          <w:highlight w:val="yellow"/>
        </w:rPr>
        <w:t>]</w:t>
      </w:r>
    </w:p>
    <w:p w14:paraId="05F114B6" w14:textId="5DB35B83" w:rsidR="00B87C5E" w:rsidRPr="00B87C5E" w:rsidRDefault="00B87C5E" w:rsidP="00B87C5E">
      <w:pPr>
        <w:numPr>
          <w:ilvl w:val="0"/>
          <w:numId w:val="28"/>
        </w:numPr>
        <w:rPr>
          <w:highlight w:val="yellow"/>
        </w:rPr>
      </w:pPr>
      <w:r w:rsidRPr="00B87C5E">
        <w:t>Contact: </w:t>
      </w:r>
      <w:r w:rsidR="00540E1A" w:rsidRPr="00540E1A">
        <w:rPr>
          <w:highlight w:val="yellow"/>
        </w:rPr>
        <w:t>[</w:t>
      </w:r>
      <w:r w:rsidR="003A2082">
        <w:rPr>
          <w:highlight w:val="yellow"/>
        </w:rPr>
        <w:t>invullen</w:t>
      </w:r>
      <w:r w:rsidR="00540E1A" w:rsidRPr="00540E1A">
        <w:rPr>
          <w:highlight w:val="yellow"/>
        </w:rPr>
        <w:t>]</w:t>
      </w:r>
    </w:p>
    <w:p w14:paraId="7FE0FF6F" w14:textId="33482391" w:rsidR="00C204CE" w:rsidRDefault="00B87C5E" w:rsidP="006C3365">
      <w:pPr>
        <w:numPr>
          <w:ilvl w:val="0"/>
          <w:numId w:val="28"/>
        </w:numPr>
        <w:rPr>
          <w:highlight w:val="yellow"/>
        </w:rPr>
      </w:pPr>
      <w:r w:rsidRPr="00B87C5E">
        <w:t xml:space="preserve">Telefoon: </w:t>
      </w:r>
      <w:r w:rsidR="00540E1A" w:rsidRPr="00540E1A">
        <w:rPr>
          <w:highlight w:val="yellow"/>
        </w:rPr>
        <w:t>[</w:t>
      </w:r>
      <w:r w:rsidR="003A2082">
        <w:rPr>
          <w:highlight w:val="yellow"/>
        </w:rPr>
        <w:t>invullen</w:t>
      </w:r>
      <w:r w:rsidR="00540E1A" w:rsidRPr="00540E1A">
        <w:rPr>
          <w:highlight w:val="yellow"/>
        </w:rPr>
        <w:t>]</w:t>
      </w:r>
    </w:p>
    <w:p w14:paraId="3A06E56E" w14:textId="77777777" w:rsidR="00823D78" w:rsidRDefault="00823D78">
      <w:pPr>
        <w:spacing w:after="160" w:line="259" w:lineRule="auto"/>
        <w:rPr>
          <w:highlight w:val="yellow"/>
        </w:rPr>
      </w:pPr>
    </w:p>
    <w:p w14:paraId="4DEA6A14" w14:textId="77777777" w:rsidR="00680738" w:rsidRDefault="00823D78" w:rsidP="00680738">
      <w:pPr>
        <w:spacing w:after="160" w:line="259" w:lineRule="auto"/>
      </w:pPr>
      <w:r w:rsidRPr="00823D78">
        <w:t xml:space="preserve">Kom langs en ontdek hoe wij </w:t>
      </w:r>
      <w:r>
        <w:t>ons aanbod een gezicht gev</w:t>
      </w:r>
      <w:r w:rsidR="00680738">
        <w:t>en.</w:t>
      </w:r>
    </w:p>
    <w:p w14:paraId="1C103B3A" w14:textId="23BA1F79" w:rsidR="009369D0" w:rsidRDefault="009369D0" w:rsidP="00680738">
      <w:r>
        <w:br w:type="page"/>
      </w:r>
    </w:p>
    <w:p w14:paraId="12056E22" w14:textId="1737EA8C" w:rsidR="00680738" w:rsidRDefault="00680738" w:rsidP="006C3365">
      <w:pPr>
        <w:sectPr w:rsidR="00680738" w:rsidSect="0071566C">
          <w:headerReference w:type="default" r:id="rId15"/>
          <w:footerReference w:type="default" r:id="rId16"/>
          <w:pgSz w:w="11906" w:h="16838" w:code="9"/>
          <w:pgMar w:top="1486" w:right="1486" w:bottom="1066" w:left="1488" w:header="709" w:footer="709" w:gutter="0"/>
          <w:cols w:space="454"/>
          <w:docGrid w:linePitch="360"/>
        </w:sectPr>
      </w:pPr>
    </w:p>
    <w:p w14:paraId="570B2F9E" w14:textId="03826605" w:rsidR="007E606A" w:rsidRPr="007E606A" w:rsidRDefault="007E606A" w:rsidP="00680738">
      <w:pPr>
        <w:tabs>
          <w:tab w:val="left" w:pos="2750"/>
        </w:tabs>
      </w:pPr>
    </w:p>
    <w:sectPr w:rsidR="007E606A" w:rsidRPr="007E606A" w:rsidSect="000C7727">
      <w:headerReference w:type="default" r:id="rId17"/>
      <w:footerReference w:type="default" r:id="rId18"/>
      <w:pgSz w:w="11906" w:h="16838" w:code="9"/>
      <w:pgMar w:top="2381" w:right="1486" w:bottom="1066" w:left="3274" w:header="709" w:footer="53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FF1F8" w14:textId="77777777" w:rsidR="00C9709A" w:rsidRDefault="00C9709A" w:rsidP="00110743">
      <w:r>
        <w:separator/>
      </w:r>
    </w:p>
  </w:endnote>
  <w:endnote w:type="continuationSeparator" w:id="0">
    <w:p w14:paraId="50A2BC78" w14:textId="77777777" w:rsidR="00C9709A" w:rsidRDefault="00C9709A" w:rsidP="00110743">
      <w:r>
        <w:continuationSeparator/>
      </w:r>
    </w:p>
  </w:endnote>
  <w:endnote w:type="continuationNotice" w:id="1">
    <w:p w14:paraId="43FE9449" w14:textId="77777777" w:rsidR="00C9709A" w:rsidRDefault="00C970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o Hew">
    <w:altName w:val="Calibri"/>
    <w:charset w:val="00"/>
    <w:family w:val="auto"/>
    <w:pitch w:val="variable"/>
    <w:sig w:usb0="A000002F" w:usb1="500160FB" w:usb2="0000001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A7C7D" w14:textId="77777777" w:rsidR="003E4A70" w:rsidRDefault="003E4A70" w:rsidP="00110743">
    <w:pPr>
      <w:pStyle w:val="Voettekst"/>
    </w:pPr>
    <w:r>
      <w:rPr>
        <w:noProof/>
      </w:rPr>
      <w:drawing>
        <wp:anchor distT="0" distB="0" distL="114300" distR="114300" simplePos="0" relativeHeight="251658241" behindDoc="1" locked="0" layoutInCell="1" allowOverlap="1" wp14:anchorId="282D282A" wp14:editId="676A97BD">
          <wp:simplePos x="944880" y="3596640"/>
          <wp:positionH relativeFrom="page">
            <wp:align>left</wp:align>
          </wp:positionH>
          <wp:positionV relativeFrom="page">
            <wp:align>bottom</wp:align>
          </wp:positionV>
          <wp:extent cx="1122120" cy="2361600"/>
          <wp:effectExtent l="0" t="0" r="1905" b="635"/>
          <wp:wrapNone/>
          <wp:docPr id="1125521223" name="Graphic 112552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2120" cy="236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F4C2E9C" wp14:editId="28A507AA">
          <wp:simplePos x="0" y="0"/>
          <wp:positionH relativeFrom="page">
            <wp:posOffset>6049010</wp:posOffset>
          </wp:positionH>
          <wp:positionV relativeFrom="page">
            <wp:posOffset>9897110</wp:posOffset>
          </wp:positionV>
          <wp:extent cx="1134000" cy="417960"/>
          <wp:effectExtent l="0" t="0" r="9525" b="1270"/>
          <wp:wrapSquare wrapText="bothSides"/>
          <wp:docPr id="1630542538" name="Graphic 163054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34000" cy="4179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54CF" w14:textId="77777777" w:rsidR="004D73B6" w:rsidRDefault="004D73B6" w:rsidP="00110743">
    <w:pPr>
      <w:pStyle w:val="Voettekst"/>
    </w:pPr>
    <w:r>
      <w:rPr>
        <w:noProof/>
      </w:rPr>
      <mc:AlternateContent>
        <mc:Choice Requires="wps">
          <w:drawing>
            <wp:anchor distT="0" distB="0" distL="114300" distR="114300" simplePos="0" relativeHeight="251658243" behindDoc="0" locked="0" layoutInCell="1" allowOverlap="1" wp14:anchorId="3E27945F" wp14:editId="0F73E4C5">
              <wp:simplePos x="0" y="0"/>
              <wp:positionH relativeFrom="page">
                <wp:posOffset>6858635</wp:posOffset>
              </wp:positionH>
              <wp:positionV relativeFrom="page">
                <wp:posOffset>10116185</wp:posOffset>
              </wp:positionV>
              <wp:extent cx="396000" cy="576000"/>
              <wp:effectExtent l="0" t="0" r="4445" b="14605"/>
              <wp:wrapNone/>
              <wp:docPr id="7" name="Tekstvak 7"/>
              <wp:cNvGraphicFramePr/>
              <a:graphic xmlns:a="http://schemas.openxmlformats.org/drawingml/2006/main">
                <a:graphicData uri="http://schemas.microsoft.com/office/word/2010/wordprocessingShape">
                  <wps:wsp>
                    <wps:cNvSpPr txBox="1"/>
                    <wps:spPr>
                      <a:xfrm>
                        <a:off x="0" y="0"/>
                        <a:ext cx="396000" cy="576000"/>
                      </a:xfrm>
                      <a:prstGeom prst="rect">
                        <a:avLst/>
                      </a:prstGeom>
                      <a:noFill/>
                      <a:ln w="6350">
                        <a:noFill/>
                      </a:ln>
                    </wps:spPr>
                    <wps:txbx>
                      <w:txbxContent>
                        <w:p w14:paraId="63A95658" w14:textId="77777777" w:rsidR="004D73B6" w:rsidRPr="00A04748" w:rsidRDefault="004D73B6" w:rsidP="00A04748">
                          <w:pPr>
                            <w:pStyle w:val="0PaginaVVSG"/>
                          </w:pPr>
                          <w:r w:rsidRPr="00A04748">
                            <w:fldChar w:fldCharType="begin"/>
                          </w:r>
                          <w:r w:rsidRPr="00A04748">
                            <w:instrText xml:space="preserve"> PAGE  \* Arabic  \* MERGEFORMAT </w:instrText>
                          </w:r>
                          <w:r w:rsidRPr="00A04748">
                            <w:fldChar w:fldCharType="separate"/>
                          </w:r>
                          <w:r w:rsidRPr="00A04748">
                            <w:rPr>
                              <w:noProof/>
                            </w:rPr>
                            <w:t>3</w:t>
                          </w:r>
                          <w:r w:rsidRPr="00A04748">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7945F" id="_x0000_t202" coordsize="21600,21600" o:spt="202" path="m,l,21600r21600,l21600,xe">
              <v:stroke joinstyle="miter"/>
              <v:path gradientshapeok="t" o:connecttype="rect"/>
            </v:shapetype>
            <v:shape id="Tekstvak 7" o:spid="_x0000_s1030" type="#_x0000_t202" style="position:absolute;margin-left:540.05pt;margin-top:796.55pt;width:31.2pt;height:45.3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" filled="f" stroked="f" strokeweight=".5pt">
              <v:textbox inset="0,0,0,0">
                <w:txbxContent>
                  <w:p w14:paraId="63A95658" w14:textId="77777777" w:rsidR="004D73B6" w:rsidRPr="00A04748" w:rsidRDefault="004D73B6" w:rsidP="00A04748">
                    <w:pPr>
                      <w:pStyle w:val="0PaginaVVSG"/>
                    </w:pPr>
                    <w:r w:rsidRPr="00A04748">
                      <w:fldChar w:fldCharType="begin"/>
                    </w:r>
                    <w:r w:rsidRPr="00A04748">
                      <w:instrText xml:space="preserve"> PAGE  \* Arabic  \* MERGEFORMAT </w:instrText>
                    </w:r>
                    <w:r w:rsidRPr="00A04748">
                      <w:fldChar w:fldCharType="separate"/>
                    </w:r>
                    <w:r w:rsidRPr="00A04748">
                      <w:rPr>
                        <w:noProof/>
                      </w:rPr>
                      <w:t>3</w:t>
                    </w:r>
                    <w:r w:rsidRPr="00A04748">
                      <w:fldChar w:fldCharType="end"/>
                    </w:r>
                  </w:p>
                </w:txbxContent>
              </v:textbox>
              <w10:wrap anchorx="page" anchory="page"/>
            </v:shape>
          </w:pict>
        </mc:Fallback>
      </mc:AlternateContent>
    </w:r>
    <w:r>
      <w:rPr>
        <w:noProof/>
      </w:rPr>
      <w:drawing>
        <wp:anchor distT="0" distB="0" distL="114300" distR="114300" simplePos="0" relativeHeight="251658242" behindDoc="1" locked="0" layoutInCell="1" allowOverlap="1" wp14:anchorId="6C1C0E63" wp14:editId="0B60EE58">
          <wp:simplePos x="0" y="0"/>
          <wp:positionH relativeFrom="page">
            <wp:posOffset>6830060</wp:posOffset>
          </wp:positionH>
          <wp:positionV relativeFrom="page">
            <wp:posOffset>9979660</wp:posOffset>
          </wp:positionV>
          <wp:extent cx="407160" cy="410400"/>
          <wp:effectExtent l="0" t="0" r="0" b="8890"/>
          <wp:wrapNone/>
          <wp:docPr id="1217793736" name="Graphic 121779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7160" cy="41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1569886C7F6E49C7917BE1140AF1572C"/>
      </w:placeholder>
      <w:temporary/>
      <w:showingPlcHdr/>
      <w15:appearance w15:val="hidden"/>
    </w:sdtPr>
    <w:sdtEndPr/>
    <w:sdtContent>
      <w:p w14:paraId="50768B94" w14:textId="77777777" w:rsidR="008A3DA3" w:rsidRDefault="008A3DA3">
        <w:pPr>
          <w:pStyle w:val="Voettekst"/>
        </w:pPr>
        <w:r>
          <w:rPr>
            <w:lang w:val="nl-NL"/>
          </w:rPr>
          <w:t>[Typ hier]</w:t>
        </w:r>
      </w:p>
    </w:sdtContent>
  </w:sdt>
  <w:p w14:paraId="58A58E4A" w14:textId="3FAC4F9A" w:rsidR="005F1648" w:rsidRPr="008A0A6F" w:rsidRDefault="005F1648" w:rsidP="00A04748">
    <w:pPr>
      <w:pStyle w:val="4BodyWITVVSG"/>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EB77B" w14:textId="77777777" w:rsidR="00C9709A" w:rsidRDefault="00C9709A" w:rsidP="00110743">
      <w:r>
        <w:separator/>
      </w:r>
    </w:p>
  </w:footnote>
  <w:footnote w:type="continuationSeparator" w:id="0">
    <w:p w14:paraId="106E1357" w14:textId="77777777" w:rsidR="00C9709A" w:rsidRDefault="00C9709A" w:rsidP="00110743">
      <w:r>
        <w:continuationSeparator/>
      </w:r>
    </w:p>
  </w:footnote>
  <w:footnote w:type="continuationNotice" w:id="1">
    <w:p w14:paraId="1E5B7AC0" w14:textId="77777777" w:rsidR="00C9709A" w:rsidRDefault="00C9709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07D" w14:textId="77777777" w:rsidR="004D73B6" w:rsidRDefault="004D73B6" w:rsidP="0011074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6415E" w14:textId="68681E56" w:rsidR="005F1648" w:rsidRDefault="005F1648" w:rsidP="00110743">
    <w:pPr>
      <w:pStyle w:val="Koptekst"/>
    </w:pPr>
    <w:r>
      <w:rPr>
        <w:noProof/>
      </w:rPr>
      <w:drawing>
        <wp:anchor distT="0" distB="0" distL="114300" distR="114300" simplePos="0" relativeHeight="251658244" behindDoc="0" locked="0" layoutInCell="1" allowOverlap="1" wp14:anchorId="3755C11A" wp14:editId="6FDDCCEC">
          <wp:simplePos x="0" y="0"/>
          <wp:positionH relativeFrom="page">
            <wp:posOffset>393700</wp:posOffset>
          </wp:positionH>
          <wp:positionV relativeFrom="page">
            <wp:posOffset>457200</wp:posOffset>
          </wp:positionV>
          <wp:extent cx="1701000" cy="627480"/>
          <wp:effectExtent l="0" t="0" r="0" b="1270"/>
          <wp:wrapNone/>
          <wp:docPr id="396894205" name="Graphic 3968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1000" cy="627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B5216"/>
    <w:multiLevelType w:val="multilevel"/>
    <w:tmpl w:val="DBD4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CD0"/>
    <w:multiLevelType w:val="hybridMultilevel"/>
    <w:tmpl w:val="1EA852B6"/>
    <w:lvl w:ilvl="0" w:tplc="6B02BF08">
      <w:start w:val="1"/>
      <w:numFmt w:val="decimal"/>
      <w:pStyle w:val="1TeksttitelNRVVSG"/>
      <w:lvlText w:val="%1."/>
      <w:lvlJc w:val="left"/>
      <w:pPr>
        <w:ind w:left="4613" w:hanging="360"/>
      </w:pPr>
    </w:lvl>
    <w:lvl w:ilvl="1" w:tplc="08130019" w:tentative="1">
      <w:start w:val="1"/>
      <w:numFmt w:val="lowerLetter"/>
      <w:lvlText w:val="%2."/>
      <w:lvlJc w:val="left"/>
      <w:pPr>
        <w:ind w:left="5333" w:hanging="360"/>
      </w:pPr>
    </w:lvl>
    <w:lvl w:ilvl="2" w:tplc="0813001B" w:tentative="1">
      <w:start w:val="1"/>
      <w:numFmt w:val="lowerRoman"/>
      <w:lvlText w:val="%3."/>
      <w:lvlJc w:val="right"/>
      <w:pPr>
        <w:ind w:left="6053" w:hanging="180"/>
      </w:pPr>
    </w:lvl>
    <w:lvl w:ilvl="3" w:tplc="0813000F" w:tentative="1">
      <w:start w:val="1"/>
      <w:numFmt w:val="decimal"/>
      <w:lvlText w:val="%4."/>
      <w:lvlJc w:val="left"/>
      <w:pPr>
        <w:ind w:left="6773" w:hanging="360"/>
      </w:pPr>
    </w:lvl>
    <w:lvl w:ilvl="4" w:tplc="08130019" w:tentative="1">
      <w:start w:val="1"/>
      <w:numFmt w:val="lowerLetter"/>
      <w:lvlText w:val="%5."/>
      <w:lvlJc w:val="left"/>
      <w:pPr>
        <w:ind w:left="7493" w:hanging="360"/>
      </w:pPr>
    </w:lvl>
    <w:lvl w:ilvl="5" w:tplc="0813001B" w:tentative="1">
      <w:start w:val="1"/>
      <w:numFmt w:val="lowerRoman"/>
      <w:lvlText w:val="%6."/>
      <w:lvlJc w:val="right"/>
      <w:pPr>
        <w:ind w:left="8213" w:hanging="180"/>
      </w:pPr>
    </w:lvl>
    <w:lvl w:ilvl="6" w:tplc="0813000F" w:tentative="1">
      <w:start w:val="1"/>
      <w:numFmt w:val="decimal"/>
      <w:lvlText w:val="%7."/>
      <w:lvlJc w:val="left"/>
      <w:pPr>
        <w:ind w:left="8933" w:hanging="360"/>
      </w:pPr>
    </w:lvl>
    <w:lvl w:ilvl="7" w:tplc="08130019" w:tentative="1">
      <w:start w:val="1"/>
      <w:numFmt w:val="lowerLetter"/>
      <w:lvlText w:val="%8."/>
      <w:lvlJc w:val="left"/>
      <w:pPr>
        <w:ind w:left="9653" w:hanging="360"/>
      </w:pPr>
    </w:lvl>
    <w:lvl w:ilvl="8" w:tplc="0813001B" w:tentative="1">
      <w:start w:val="1"/>
      <w:numFmt w:val="lowerRoman"/>
      <w:lvlText w:val="%9."/>
      <w:lvlJc w:val="right"/>
      <w:pPr>
        <w:ind w:left="10373" w:hanging="180"/>
      </w:pPr>
    </w:lvl>
  </w:abstractNum>
  <w:abstractNum w:abstractNumId="2" w15:restartNumberingAfterBreak="0">
    <w:nsid w:val="06F50F8D"/>
    <w:multiLevelType w:val="multilevel"/>
    <w:tmpl w:val="8370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5C3C27"/>
    <w:multiLevelType w:val="multilevel"/>
    <w:tmpl w:val="BBF8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D70DF"/>
    <w:multiLevelType w:val="multilevel"/>
    <w:tmpl w:val="4384968A"/>
    <w:styleLink w:val="VVSGtitels"/>
    <w:lvl w:ilvl="0">
      <w:start w:val="1"/>
      <w:numFmt w:val="decimal"/>
      <w:lvlText w:val="%1."/>
      <w:lvlJc w:val="left"/>
      <w:pPr>
        <w:ind w:left="-94" w:hanging="360"/>
      </w:pPr>
      <w:rPr>
        <w:rFonts w:asciiTheme="minorHAnsi" w:hAnsiTheme="minorHAnsi" w:hint="default"/>
      </w:rPr>
    </w:lvl>
    <w:lvl w:ilvl="1">
      <w:start w:val="1"/>
      <w:numFmt w:val="decimal"/>
      <w:lvlText w:val="%1.%2"/>
      <w:lvlJc w:val="left"/>
      <w:pPr>
        <w:ind w:left="567" w:hanging="567"/>
      </w:pPr>
      <w:rPr>
        <w:rFonts w:hint="default"/>
      </w:rPr>
    </w:lvl>
    <w:lvl w:ilvl="2">
      <w:start w:val="1"/>
      <w:numFmt w:val="none"/>
      <w:lvlText w:val=""/>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5238F8"/>
    <w:multiLevelType w:val="multilevel"/>
    <w:tmpl w:val="803C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603CA7"/>
    <w:multiLevelType w:val="multilevel"/>
    <w:tmpl w:val="0472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C6B23"/>
    <w:multiLevelType w:val="hybridMultilevel"/>
    <w:tmpl w:val="F7B6CA34"/>
    <w:lvl w:ilvl="0" w:tplc="2CC4C738">
      <w:start w:val="1"/>
      <w:numFmt w:val="bullet"/>
      <w:lvlText w:val="­"/>
      <w:lvlJc w:val="left"/>
      <w:pPr>
        <w:ind w:left="720" w:hanging="360"/>
      </w:pPr>
      <w:rPr>
        <w:rFonts w:ascii="Coo Hew" w:hAnsi="Coo H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71C26D1"/>
    <w:multiLevelType w:val="multilevel"/>
    <w:tmpl w:val="F3409C6A"/>
    <w:numStyleLink w:val="VVSGTitels0"/>
  </w:abstractNum>
  <w:abstractNum w:abstractNumId="9" w15:restartNumberingAfterBreak="0">
    <w:nsid w:val="273B3970"/>
    <w:multiLevelType w:val="multilevel"/>
    <w:tmpl w:val="9154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374263"/>
    <w:multiLevelType w:val="multilevel"/>
    <w:tmpl w:val="34C032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733B98"/>
    <w:multiLevelType w:val="hybridMultilevel"/>
    <w:tmpl w:val="8A9E64A4"/>
    <w:lvl w:ilvl="0" w:tplc="3EB8A3CE">
      <w:start w:val="1"/>
      <w:numFmt w:val="decimal"/>
      <w:pStyle w:val="4BodyNummeringWITVVSG"/>
      <w:lvlText w:val="%1."/>
      <w:lvlJc w:val="left"/>
      <w:pPr>
        <w:ind w:left="720" w:hanging="360"/>
      </w:pPr>
      <w:rPr>
        <w:rFonts w:asciiTheme="minorHAnsi" w:hAnsiTheme="minorHAnsi" w:cs="Times New Roman" w:hint="default"/>
        <w:color w:val="FFFFFF" w:themeColor="background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AB05BA9"/>
    <w:multiLevelType w:val="multilevel"/>
    <w:tmpl w:val="F3409C6A"/>
    <w:styleLink w:val="VVSGTitels0"/>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AC7BCA"/>
    <w:multiLevelType w:val="hybridMultilevel"/>
    <w:tmpl w:val="88B892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E0D67E6"/>
    <w:multiLevelType w:val="hybridMultilevel"/>
    <w:tmpl w:val="0AD043BA"/>
    <w:lvl w:ilvl="0" w:tplc="8A1A83AC">
      <w:start w:val="1"/>
      <w:numFmt w:val="bullet"/>
      <w:pStyle w:val="3BodyOpsommingVVSG"/>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1D737F"/>
    <w:multiLevelType w:val="multilevel"/>
    <w:tmpl w:val="221A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AD2925"/>
    <w:multiLevelType w:val="multilevel"/>
    <w:tmpl w:val="6880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83C0D"/>
    <w:multiLevelType w:val="hybridMultilevel"/>
    <w:tmpl w:val="1908B03A"/>
    <w:lvl w:ilvl="0" w:tplc="4DDE99B4">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41E1C48"/>
    <w:multiLevelType w:val="multilevel"/>
    <w:tmpl w:val="551E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BC455E"/>
    <w:multiLevelType w:val="multilevel"/>
    <w:tmpl w:val="D102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EC03FE"/>
    <w:multiLevelType w:val="multilevel"/>
    <w:tmpl w:val="88E0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9754F4"/>
    <w:multiLevelType w:val="multilevel"/>
    <w:tmpl w:val="B798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B70DCF"/>
    <w:multiLevelType w:val="multilevel"/>
    <w:tmpl w:val="BEBA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BA20C3"/>
    <w:multiLevelType w:val="hybridMultilevel"/>
    <w:tmpl w:val="1D9EA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9379BD"/>
    <w:multiLevelType w:val="hybridMultilevel"/>
    <w:tmpl w:val="43EADDDC"/>
    <w:lvl w:ilvl="0" w:tplc="0062213E">
      <w:start w:val="1"/>
      <w:numFmt w:val="bullet"/>
      <w:lvlText w:val="□"/>
      <w:lvlJc w:val="left"/>
      <w:pPr>
        <w:ind w:left="720" w:hanging="360"/>
      </w:pPr>
      <w:rPr>
        <w:rFonts w:ascii="Arial" w:hAnsi="Arial" w:cs="Arial" w:hint="default"/>
        <w:sz w:val="40"/>
        <w:szCs w:val="4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CFA5890"/>
    <w:multiLevelType w:val="multilevel"/>
    <w:tmpl w:val="9B82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C79FD"/>
    <w:multiLevelType w:val="multilevel"/>
    <w:tmpl w:val="59743F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58817CD"/>
    <w:multiLevelType w:val="multilevel"/>
    <w:tmpl w:val="75A0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F30F0C"/>
    <w:multiLevelType w:val="hybridMultilevel"/>
    <w:tmpl w:val="51242AF4"/>
    <w:lvl w:ilvl="0" w:tplc="3878C3EC">
      <w:start w:val="1"/>
      <w:numFmt w:val="decimal"/>
      <w:pStyle w:val="3BodyNummeringVVSG"/>
      <w:lvlText w:val="%1."/>
      <w:lvlJc w:val="left"/>
      <w:pPr>
        <w:ind w:left="360" w:hanging="360"/>
      </w:pPr>
      <w:rPr>
        <w:rFonts w:asciiTheme="minorHAnsi" w:hAnsiTheme="minorHAnsi" w:cs="Times New Roman" w:hint="default"/>
        <w:color w:val="53565A" w:themeColor="text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4FC5F18"/>
    <w:multiLevelType w:val="multilevel"/>
    <w:tmpl w:val="A7A63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C555B9"/>
    <w:multiLevelType w:val="multilevel"/>
    <w:tmpl w:val="A248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EC33D5"/>
    <w:multiLevelType w:val="hybridMultilevel"/>
    <w:tmpl w:val="76724F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916313E"/>
    <w:multiLevelType w:val="multilevel"/>
    <w:tmpl w:val="9E2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4D553D"/>
    <w:multiLevelType w:val="multilevel"/>
    <w:tmpl w:val="4384968A"/>
    <w:numStyleLink w:val="VVSGtitels"/>
  </w:abstractNum>
  <w:abstractNum w:abstractNumId="34" w15:restartNumberingAfterBreak="0">
    <w:nsid w:val="6F943E39"/>
    <w:multiLevelType w:val="multilevel"/>
    <w:tmpl w:val="9508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0A225F"/>
    <w:multiLevelType w:val="multilevel"/>
    <w:tmpl w:val="77E4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1E2F18"/>
    <w:multiLevelType w:val="multilevel"/>
    <w:tmpl w:val="B79A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E13EFE"/>
    <w:multiLevelType w:val="multilevel"/>
    <w:tmpl w:val="CC26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D7138B"/>
    <w:multiLevelType w:val="hybridMultilevel"/>
    <w:tmpl w:val="B18CE2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12985285">
    <w:abstractNumId w:val="7"/>
  </w:num>
  <w:num w:numId="2" w16cid:durableId="1777747296">
    <w:abstractNumId w:val="24"/>
  </w:num>
  <w:num w:numId="3" w16cid:durableId="286084768">
    <w:abstractNumId w:val="1"/>
  </w:num>
  <w:num w:numId="4" w16cid:durableId="689062583">
    <w:abstractNumId w:val="14"/>
  </w:num>
  <w:num w:numId="5" w16cid:durableId="1587885133">
    <w:abstractNumId w:val="17"/>
  </w:num>
  <w:num w:numId="6" w16cid:durableId="1454707680">
    <w:abstractNumId w:val="17"/>
    <w:lvlOverride w:ilvl="0">
      <w:startOverride w:val="1"/>
    </w:lvlOverride>
  </w:num>
  <w:num w:numId="7" w16cid:durableId="634218181">
    <w:abstractNumId w:val="17"/>
    <w:lvlOverride w:ilvl="0">
      <w:startOverride w:val="1"/>
    </w:lvlOverride>
  </w:num>
  <w:num w:numId="8" w16cid:durableId="1211456370">
    <w:abstractNumId w:val="17"/>
    <w:lvlOverride w:ilvl="0">
      <w:startOverride w:val="1"/>
    </w:lvlOverride>
  </w:num>
  <w:num w:numId="9" w16cid:durableId="271018135">
    <w:abstractNumId w:val="4"/>
  </w:num>
  <w:num w:numId="10" w16cid:durableId="803234412">
    <w:abstractNumId w:val="33"/>
  </w:num>
  <w:num w:numId="11" w16cid:durableId="1667005840">
    <w:abstractNumId w:val="12"/>
  </w:num>
  <w:num w:numId="12" w16cid:durableId="1073968921">
    <w:abstractNumId w:val="8"/>
  </w:num>
  <w:num w:numId="13" w16cid:durableId="501240205">
    <w:abstractNumId w:val="28"/>
  </w:num>
  <w:num w:numId="14" w16cid:durableId="1856141864">
    <w:abstractNumId w:val="11"/>
  </w:num>
  <w:num w:numId="15" w16cid:durableId="1968118528">
    <w:abstractNumId w:val="29"/>
  </w:num>
  <w:num w:numId="16" w16cid:durableId="677586468">
    <w:abstractNumId w:val="31"/>
  </w:num>
  <w:num w:numId="17" w16cid:durableId="537133436">
    <w:abstractNumId w:val="14"/>
  </w:num>
  <w:num w:numId="18" w16cid:durableId="802886937">
    <w:abstractNumId w:val="10"/>
  </w:num>
  <w:num w:numId="19" w16cid:durableId="140466630">
    <w:abstractNumId w:val="26"/>
  </w:num>
  <w:num w:numId="20" w16cid:durableId="1176724927">
    <w:abstractNumId w:val="13"/>
  </w:num>
  <w:num w:numId="21" w16cid:durableId="2087609009">
    <w:abstractNumId w:val="38"/>
  </w:num>
  <w:num w:numId="22" w16cid:durableId="10648471">
    <w:abstractNumId w:val="37"/>
  </w:num>
  <w:num w:numId="23" w16cid:durableId="1241908545">
    <w:abstractNumId w:val="18"/>
  </w:num>
  <w:num w:numId="24" w16cid:durableId="483663026">
    <w:abstractNumId w:val="14"/>
  </w:num>
  <w:num w:numId="25" w16cid:durableId="273027068">
    <w:abstractNumId w:val="14"/>
  </w:num>
  <w:num w:numId="26" w16cid:durableId="1889030945">
    <w:abstractNumId w:val="22"/>
  </w:num>
  <w:num w:numId="27" w16cid:durableId="831289473">
    <w:abstractNumId w:val="5"/>
  </w:num>
  <w:num w:numId="28" w16cid:durableId="621231887">
    <w:abstractNumId w:val="9"/>
  </w:num>
  <w:num w:numId="29" w16cid:durableId="2051492672">
    <w:abstractNumId w:val="34"/>
  </w:num>
  <w:num w:numId="30" w16cid:durableId="1816952689">
    <w:abstractNumId w:val="2"/>
  </w:num>
  <w:num w:numId="31" w16cid:durableId="87504696">
    <w:abstractNumId w:val="20"/>
  </w:num>
  <w:num w:numId="32" w16cid:durableId="1484859581">
    <w:abstractNumId w:val="32"/>
  </w:num>
  <w:num w:numId="33" w16cid:durableId="1529490452">
    <w:abstractNumId w:val="6"/>
  </w:num>
  <w:num w:numId="34" w16cid:durableId="217979531">
    <w:abstractNumId w:val="0"/>
  </w:num>
  <w:num w:numId="35" w16cid:durableId="425464745">
    <w:abstractNumId w:val="35"/>
  </w:num>
  <w:num w:numId="36" w16cid:durableId="773476463">
    <w:abstractNumId w:val="3"/>
  </w:num>
  <w:num w:numId="37" w16cid:durableId="760301548">
    <w:abstractNumId w:val="23"/>
  </w:num>
  <w:num w:numId="38" w16cid:durableId="1454667302">
    <w:abstractNumId w:val="30"/>
  </w:num>
  <w:num w:numId="39" w16cid:durableId="2106536228">
    <w:abstractNumId w:val="19"/>
  </w:num>
  <w:num w:numId="40" w16cid:durableId="128982234">
    <w:abstractNumId w:val="25"/>
  </w:num>
  <w:num w:numId="41" w16cid:durableId="1188909153">
    <w:abstractNumId w:val="27"/>
  </w:num>
  <w:num w:numId="42" w16cid:durableId="1365400680">
    <w:abstractNumId w:val="15"/>
  </w:num>
  <w:num w:numId="43" w16cid:durableId="2094429963">
    <w:abstractNumId w:val="21"/>
  </w:num>
  <w:num w:numId="44" w16cid:durableId="1065688545">
    <w:abstractNumId w:val="16"/>
  </w:num>
  <w:num w:numId="45" w16cid:durableId="20795980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A6F"/>
    <w:rsid w:val="00000F69"/>
    <w:rsid w:val="000026E1"/>
    <w:rsid w:val="00003818"/>
    <w:rsid w:val="00004BAE"/>
    <w:rsid w:val="00005619"/>
    <w:rsid w:val="000078CE"/>
    <w:rsid w:val="00007992"/>
    <w:rsid w:val="0001027F"/>
    <w:rsid w:val="00010BF6"/>
    <w:rsid w:val="00014142"/>
    <w:rsid w:val="000155FB"/>
    <w:rsid w:val="00015BCC"/>
    <w:rsid w:val="000173E6"/>
    <w:rsid w:val="000247C4"/>
    <w:rsid w:val="000251D2"/>
    <w:rsid w:val="00025844"/>
    <w:rsid w:val="00030B31"/>
    <w:rsid w:val="000317C0"/>
    <w:rsid w:val="00033A7A"/>
    <w:rsid w:val="000371CA"/>
    <w:rsid w:val="000379EA"/>
    <w:rsid w:val="00040E04"/>
    <w:rsid w:val="00041BFB"/>
    <w:rsid w:val="00042E43"/>
    <w:rsid w:val="00044E76"/>
    <w:rsid w:val="000465FF"/>
    <w:rsid w:val="00054AD2"/>
    <w:rsid w:val="000567B3"/>
    <w:rsid w:val="0006202B"/>
    <w:rsid w:val="00063255"/>
    <w:rsid w:val="00065582"/>
    <w:rsid w:val="00066509"/>
    <w:rsid w:val="0006715A"/>
    <w:rsid w:val="00072998"/>
    <w:rsid w:val="00073D6F"/>
    <w:rsid w:val="00074ACB"/>
    <w:rsid w:val="00074EEB"/>
    <w:rsid w:val="00075FA8"/>
    <w:rsid w:val="000809BB"/>
    <w:rsid w:val="000849E8"/>
    <w:rsid w:val="00087A95"/>
    <w:rsid w:val="000919B4"/>
    <w:rsid w:val="000A5E65"/>
    <w:rsid w:val="000B125F"/>
    <w:rsid w:val="000B18C9"/>
    <w:rsid w:val="000B4C35"/>
    <w:rsid w:val="000C7727"/>
    <w:rsid w:val="000D1339"/>
    <w:rsid w:val="000E0846"/>
    <w:rsid w:val="000E0ABF"/>
    <w:rsid w:val="000E20EB"/>
    <w:rsid w:val="000E25F4"/>
    <w:rsid w:val="000E3074"/>
    <w:rsid w:val="000E4F0A"/>
    <w:rsid w:val="000E6560"/>
    <w:rsid w:val="000E6C5B"/>
    <w:rsid w:val="000F0BFA"/>
    <w:rsid w:val="000F0EDB"/>
    <w:rsid w:val="000F12C2"/>
    <w:rsid w:val="000F3C51"/>
    <w:rsid w:val="000F45C5"/>
    <w:rsid w:val="000F4FDE"/>
    <w:rsid w:val="000F61DD"/>
    <w:rsid w:val="000F642F"/>
    <w:rsid w:val="00102A19"/>
    <w:rsid w:val="00102DA5"/>
    <w:rsid w:val="001071E7"/>
    <w:rsid w:val="00110743"/>
    <w:rsid w:val="00110CA3"/>
    <w:rsid w:val="00111A9A"/>
    <w:rsid w:val="0011638D"/>
    <w:rsid w:val="00122E30"/>
    <w:rsid w:val="001230D9"/>
    <w:rsid w:val="00125012"/>
    <w:rsid w:val="00131B3A"/>
    <w:rsid w:val="001320C9"/>
    <w:rsid w:val="001334AA"/>
    <w:rsid w:val="0013381E"/>
    <w:rsid w:val="001351E8"/>
    <w:rsid w:val="00136F68"/>
    <w:rsid w:val="00142BEE"/>
    <w:rsid w:val="00143C34"/>
    <w:rsid w:val="00143C3E"/>
    <w:rsid w:val="00147DF3"/>
    <w:rsid w:val="00151820"/>
    <w:rsid w:val="001543A2"/>
    <w:rsid w:val="00162E64"/>
    <w:rsid w:val="0016320C"/>
    <w:rsid w:val="001641C1"/>
    <w:rsid w:val="00164630"/>
    <w:rsid w:val="001656F0"/>
    <w:rsid w:val="00166042"/>
    <w:rsid w:val="0017038C"/>
    <w:rsid w:val="001704C8"/>
    <w:rsid w:val="00175938"/>
    <w:rsid w:val="00177057"/>
    <w:rsid w:val="00180BAD"/>
    <w:rsid w:val="00187FD7"/>
    <w:rsid w:val="00194230"/>
    <w:rsid w:val="0019435F"/>
    <w:rsid w:val="00196A96"/>
    <w:rsid w:val="00197DA5"/>
    <w:rsid w:val="001A02BA"/>
    <w:rsid w:val="001A066E"/>
    <w:rsid w:val="001A286C"/>
    <w:rsid w:val="001A2AE0"/>
    <w:rsid w:val="001A5502"/>
    <w:rsid w:val="001A6683"/>
    <w:rsid w:val="001A7AE0"/>
    <w:rsid w:val="001B2212"/>
    <w:rsid w:val="001B4B09"/>
    <w:rsid w:val="001B64A2"/>
    <w:rsid w:val="001C23FA"/>
    <w:rsid w:val="001C6157"/>
    <w:rsid w:val="001C64B5"/>
    <w:rsid w:val="001D04CC"/>
    <w:rsid w:val="001D1595"/>
    <w:rsid w:val="001D1EBC"/>
    <w:rsid w:val="001D24AD"/>
    <w:rsid w:val="001D2AA3"/>
    <w:rsid w:val="001D74BC"/>
    <w:rsid w:val="001E0F82"/>
    <w:rsid w:val="001E2AE7"/>
    <w:rsid w:val="001E4CD3"/>
    <w:rsid w:val="001F1D04"/>
    <w:rsid w:val="001F3E3D"/>
    <w:rsid w:val="001F637A"/>
    <w:rsid w:val="001F6B77"/>
    <w:rsid w:val="00200541"/>
    <w:rsid w:val="00206554"/>
    <w:rsid w:val="00211F18"/>
    <w:rsid w:val="002125F4"/>
    <w:rsid w:val="002153B0"/>
    <w:rsid w:val="0022062E"/>
    <w:rsid w:val="00220C58"/>
    <w:rsid w:val="0022133F"/>
    <w:rsid w:val="0022551E"/>
    <w:rsid w:val="00227EBD"/>
    <w:rsid w:val="0023260A"/>
    <w:rsid w:val="00233B54"/>
    <w:rsid w:val="00236516"/>
    <w:rsid w:val="00237DED"/>
    <w:rsid w:val="00245506"/>
    <w:rsid w:val="00245BFA"/>
    <w:rsid w:val="0024600A"/>
    <w:rsid w:val="00246AA0"/>
    <w:rsid w:val="002476A4"/>
    <w:rsid w:val="00252958"/>
    <w:rsid w:val="00253FD6"/>
    <w:rsid w:val="00266BEF"/>
    <w:rsid w:val="002670C2"/>
    <w:rsid w:val="00270E2F"/>
    <w:rsid w:val="00274023"/>
    <w:rsid w:val="00276782"/>
    <w:rsid w:val="0027726D"/>
    <w:rsid w:val="0028000C"/>
    <w:rsid w:val="00281839"/>
    <w:rsid w:val="002838E9"/>
    <w:rsid w:val="002840C1"/>
    <w:rsid w:val="00285C29"/>
    <w:rsid w:val="002860C8"/>
    <w:rsid w:val="00286D3C"/>
    <w:rsid w:val="00286DC3"/>
    <w:rsid w:val="002875C0"/>
    <w:rsid w:val="00293619"/>
    <w:rsid w:val="0029422E"/>
    <w:rsid w:val="0029648F"/>
    <w:rsid w:val="002A197F"/>
    <w:rsid w:val="002A212D"/>
    <w:rsid w:val="002A2134"/>
    <w:rsid w:val="002A2B69"/>
    <w:rsid w:val="002A2E9D"/>
    <w:rsid w:val="002A3C36"/>
    <w:rsid w:val="002A3E50"/>
    <w:rsid w:val="002A6002"/>
    <w:rsid w:val="002A659A"/>
    <w:rsid w:val="002A7A25"/>
    <w:rsid w:val="002B3A48"/>
    <w:rsid w:val="002B75CF"/>
    <w:rsid w:val="002B77F3"/>
    <w:rsid w:val="002C1F47"/>
    <w:rsid w:val="002C5773"/>
    <w:rsid w:val="002C6B57"/>
    <w:rsid w:val="002C7BA5"/>
    <w:rsid w:val="002D2F87"/>
    <w:rsid w:val="002D621A"/>
    <w:rsid w:val="002D671E"/>
    <w:rsid w:val="002E09D1"/>
    <w:rsid w:val="002E1B26"/>
    <w:rsid w:val="002F1261"/>
    <w:rsid w:val="002F1E06"/>
    <w:rsid w:val="002F1E16"/>
    <w:rsid w:val="002F27B9"/>
    <w:rsid w:val="002F5848"/>
    <w:rsid w:val="00301632"/>
    <w:rsid w:val="00301DAE"/>
    <w:rsid w:val="00307E4A"/>
    <w:rsid w:val="0031332E"/>
    <w:rsid w:val="00314AF1"/>
    <w:rsid w:val="0031795E"/>
    <w:rsid w:val="0032404B"/>
    <w:rsid w:val="00327917"/>
    <w:rsid w:val="003304DC"/>
    <w:rsid w:val="00331475"/>
    <w:rsid w:val="003319FA"/>
    <w:rsid w:val="00331C6D"/>
    <w:rsid w:val="0033353F"/>
    <w:rsid w:val="00335CBB"/>
    <w:rsid w:val="00336D7F"/>
    <w:rsid w:val="003421FD"/>
    <w:rsid w:val="003424C1"/>
    <w:rsid w:val="00342F40"/>
    <w:rsid w:val="00343623"/>
    <w:rsid w:val="00345265"/>
    <w:rsid w:val="00347958"/>
    <w:rsid w:val="003479A8"/>
    <w:rsid w:val="00351170"/>
    <w:rsid w:val="00351B66"/>
    <w:rsid w:val="003622F4"/>
    <w:rsid w:val="0036620C"/>
    <w:rsid w:val="0037039E"/>
    <w:rsid w:val="00374E4B"/>
    <w:rsid w:val="00374F37"/>
    <w:rsid w:val="00377A6A"/>
    <w:rsid w:val="003831F0"/>
    <w:rsid w:val="0038384D"/>
    <w:rsid w:val="00383DAF"/>
    <w:rsid w:val="00383DE3"/>
    <w:rsid w:val="00384DBF"/>
    <w:rsid w:val="003865A1"/>
    <w:rsid w:val="00393BAA"/>
    <w:rsid w:val="00394935"/>
    <w:rsid w:val="003949EF"/>
    <w:rsid w:val="00395F8C"/>
    <w:rsid w:val="003A19ED"/>
    <w:rsid w:val="003A2082"/>
    <w:rsid w:val="003B2B02"/>
    <w:rsid w:val="003C0A02"/>
    <w:rsid w:val="003C1821"/>
    <w:rsid w:val="003C2E3E"/>
    <w:rsid w:val="003C5044"/>
    <w:rsid w:val="003C767D"/>
    <w:rsid w:val="003D54A7"/>
    <w:rsid w:val="003D5BCF"/>
    <w:rsid w:val="003E116E"/>
    <w:rsid w:val="003E1D6B"/>
    <w:rsid w:val="003E2311"/>
    <w:rsid w:val="003E2509"/>
    <w:rsid w:val="003E26FC"/>
    <w:rsid w:val="003E343B"/>
    <w:rsid w:val="003E4A70"/>
    <w:rsid w:val="003E5102"/>
    <w:rsid w:val="003E6E87"/>
    <w:rsid w:val="003F3A9E"/>
    <w:rsid w:val="003F650E"/>
    <w:rsid w:val="004061D6"/>
    <w:rsid w:val="004069EC"/>
    <w:rsid w:val="00407CE4"/>
    <w:rsid w:val="00410EE6"/>
    <w:rsid w:val="004131F7"/>
    <w:rsid w:val="0041351B"/>
    <w:rsid w:val="00414B2B"/>
    <w:rsid w:val="00415C74"/>
    <w:rsid w:val="00422506"/>
    <w:rsid w:val="00422C17"/>
    <w:rsid w:val="004276E5"/>
    <w:rsid w:val="004312F5"/>
    <w:rsid w:val="004355D3"/>
    <w:rsid w:val="00436270"/>
    <w:rsid w:val="00441B69"/>
    <w:rsid w:val="00444595"/>
    <w:rsid w:val="0045047B"/>
    <w:rsid w:val="00450646"/>
    <w:rsid w:val="00454954"/>
    <w:rsid w:val="004601A3"/>
    <w:rsid w:val="00465484"/>
    <w:rsid w:val="004657F3"/>
    <w:rsid w:val="00470A3A"/>
    <w:rsid w:val="0047277D"/>
    <w:rsid w:val="00473523"/>
    <w:rsid w:val="004775E7"/>
    <w:rsid w:val="00483728"/>
    <w:rsid w:val="00484CF8"/>
    <w:rsid w:val="004857F8"/>
    <w:rsid w:val="00486F17"/>
    <w:rsid w:val="00487C19"/>
    <w:rsid w:val="00496BDA"/>
    <w:rsid w:val="004973BA"/>
    <w:rsid w:val="004A2D12"/>
    <w:rsid w:val="004B0ECF"/>
    <w:rsid w:val="004B1D4A"/>
    <w:rsid w:val="004B3DD2"/>
    <w:rsid w:val="004B436F"/>
    <w:rsid w:val="004B45AF"/>
    <w:rsid w:val="004C30A9"/>
    <w:rsid w:val="004C4D62"/>
    <w:rsid w:val="004C6BD0"/>
    <w:rsid w:val="004C71A1"/>
    <w:rsid w:val="004C73B3"/>
    <w:rsid w:val="004D19A1"/>
    <w:rsid w:val="004D73B6"/>
    <w:rsid w:val="004D75F7"/>
    <w:rsid w:val="004D7E89"/>
    <w:rsid w:val="004E217C"/>
    <w:rsid w:val="004E21D2"/>
    <w:rsid w:val="004E2693"/>
    <w:rsid w:val="004E4810"/>
    <w:rsid w:val="004E4E84"/>
    <w:rsid w:val="004E51C0"/>
    <w:rsid w:val="004F08C8"/>
    <w:rsid w:val="004F13A5"/>
    <w:rsid w:val="004F6BD4"/>
    <w:rsid w:val="004F7176"/>
    <w:rsid w:val="00501158"/>
    <w:rsid w:val="005028D4"/>
    <w:rsid w:val="005053BF"/>
    <w:rsid w:val="005054DB"/>
    <w:rsid w:val="00506EFF"/>
    <w:rsid w:val="00514EA2"/>
    <w:rsid w:val="0051583C"/>
    <w:rsid w:val="00515A8A"/>
    <w:rsid w:val="005176BC"/>
    <w:rsid w:val="005176C6"/>
    <w:rsid w:val="00523909"/>
    <w:rsid w:val="00526118"/>
    <w:rsid w:val="00526D04"/>
    <w:rsid w:val="00534867"/>
    <w:rsid w:val="00535104"/>
    <w:rsid w:val="00535ABE"/>
    <w:rsid w:val="00536CEB"/>
    <w:rsid w:val="00540E1A"/>
    <w:rsid w:val="005415F9"/>
    <w:rsid w:val="0054427B"/>
    <w:rsid w:val="0054552C"/>
    <w:rsid w:val="00550D99"/>
    <w:rsid w:val="00550E86"/>
    <w:rsid w:val="00552494"/>
    <w:rsid w:val="005571D6"/>
    <w:rsid w:val="005620D1"/>
    <w:rsid w:val="005621C7"/>
    <w:rsid w:val="00573E68"/>
    <w:rsid w:val="0057552A"/>
    <w:rsid w:val="0057591F"/>
    <w:rsid w:val="005824E1"/>
    <w:rsid w:val="00590562"/>
    <w:rsid w:val="0059301E"/>
    <w:rsid w:val="00593EA3"/>
    <w:rsid w:val="005945CB"/>
    <w:rsid w:val="00595C9A"/>
    <w:rsid w:val="00596ABA"/>
    <w:rsid w:val="005A14F5"/>
    <w:rsid w:val="005A4E16"/>
    <w:rsid w:val="005B1085"/>
    <w:rsid w:val="005B12B5"/>
    <w:rsid w:val="005B7999"/>
    <w:rsid w:val="005C0E04"/>
    <w:rsid w:val="005C2620"/>
    <w:rsid w:val="005C382A"/>
    <w:rsid w:val="005C665A"/>
    <w:rsid w:val="005D26DF"/>
    <w:rsid w:val="005D5B40"/>
    <w:rsid w:val="005E01FD"/>
    <w:rsid w:val="005E214C"/>
    <w:rsid w:val="005E6918"/>
    <w:rsid w:val="005F1648"/>
    <w:rsid w:val="005F303D"/>
    <w:rsid w:val="005F37F1"/>
    <w:rsid w:val="0060313C"/>
    <w:rsid w:val="0060375F"/>
    <w:rsid w:val="0060419F"/>
    <w:rsid w:val="00604606"/>
    <w:rsid w:val="00604678"/>
    <w:rsid w:val="00605C4B"/>
    <w:rsid w:val="0060720C"/>
    <w:rsid w:val="006132DC"/>
    <w:rsid w:val="00613548"/>
    <w:rsid w:val="0061737C"/>
    <w:rsid w:val="00617F29"/>
    <w:rsid w:val="006267E2"/>
    <w:rsid w:val="00630968"/>
    <w:rsid w:val="00636432"/>
    <w:rsid w:val="006450D1"/>
    <w:rsid w:val="00652D46"/>
    <w:rsid w:val="006536B2"/>
    <w:rsid w:val="006543E5"/>
    <w:rsid w:val="006558FE"/>
    <w:rsid w:val="0066111E"/>
    <w:rsid w:val="00664035"/>
    <w:rsid w:val="00664B2F"/>
    <w:rsid w:val="0066601E"/>
    <w:rsid w:val="0066792D"/>
    <w:rsid w:val="006718B0"/>
    <w:rsid w:val="00672EC9"/>
    <w:rsid w:val="0067561C"/>
    <w:rsid w:val="00680738"/>
    <w:rsid w:val="00681CF8"/>
    <w:rsid w:val="00685B12"/>
    <w:rsid w:val="0068615E"/>
    <w:rsid w:val="00687F82"/>
    <w:rsid w:val="00693375"/>
    <w:rsid w:val="00693647"/>
    <w:rsid w:val="0069594A"/>
    <w:rsid w:val="0069692B"/>
    <w:rsid w:val="00696C0E"/>
    <w:rsid w:val="00697C43"/>
    <w:rsid w:val="006A41F8"/>
    <w:rsid w:val="006A4685"/>
    <w:rsid w:val="006A46F6"/>
    <w:rsid w:val="006A4DE3"/>
    <w:rsid w:val="006A6B8D"/>
    <w:rsid w:val="006A6EAE"/>
    <w:rsid w:val="006B03DE"/>
    <w:rsid w:val="006B58FA"/>
    <w:rsid w:val="006B6342"/>
    <w:rsid w:val="006B7CB4"/>
    <w:rsid w:val="006C09AB"/>
    <w:rsid w:val="006C3365"/>
    <w:rsid w:val="006C5581"/>
    <w:rsid w:val="006C68B3"/>
    <w:rsid w:val="006C74CD"/>
    <w:rsid w:val="006D25C0"/>
    <w:rsid w:val="006D5FDD"/>
    <w:rsid w:val="006E2917"/>
    <w:rsid w:val="006E3D51"/>
    <w:rsid w:val="006F025D"/>
    <w:rsid w:val="006F1523"/>
    <w:rsid w:val="006F36C2"/>
    <w:rsid w:val="006F3A53"/>
    <w:rsid w:val="006F5192"/>
    <w:rsid w:val="00700F41"/>
    <w:rsid w:val="00701326"/>
    <w:rsid w:val="0070133B"/>
    <w:rsid w:val="0070334E"/>
    <w:rsid w:val="00703480"/>
    <w:rsid w:val="007053F1"/>
    <w:rsid w:val="00711029"/>
    <w:rsid w:val="00713A3A"/>
    <w:rsid w:val="0071566C"/>
    <w:rsid w:val="007168B5"/>
    <w:rsid w:val="00722ABF"/>
    <w:rsid w:val="0072479E"/>
    <w:rsid w:val="00724C3D"/>
    <w:rsid w:val="007268F2"/>
    <w:rsid w:val="00726B7E"/>
    <w:rsid w:val="00726F95"/>
    <w:rsid w:val="00730B86"/>
    <w:rsid w:val="00737858"/>
    <w:rsid w:val="00745A0C"/>
    <w:rsid w:val="00746F03"/>
    <w:rsid w:val="007477B4"/>
    <w:rsid w:val="007526D7"/>
    <w:rsid w:val="00752F9E"/>
    <w:rsid w:val="0076245B"/>
    <w:rsid w:val="00765186"/>
    <w:rsid w:val="00770657"/>
    <w:rsid w:val="00771083"/>
    <w:rsid w:val="00771FAC"/>
    <w:rsid w:val="00773889"/>
    <w:rsid w:val="00773B54"/>
    <w:rsid w:val="007740BF"/>
    <w:rsid w:val="0077495F"/>
    <w:rsid w:val="007803D1"/>
    <w:rsid w:val="007811C5"/>
    <w:rsid w:val="00782AF3"/>
    <w:rsid w:val="00793361"/>
    <w:rsid w:val="007958E1"/>
    <w:rsid w:val="00797E22"/>
    <w:rsid w:val="007A0565"/>
    <w:rsid w:val="007A3F0F"/>
    <w:rsid w:val="007A40DF"/>
    <w:rsid w:val="007A740F"/>
    <w:rsid w:val="007B1ACE"/>
    <w:rsid w:val="007B1B50"/>
    <w:rsid w:val="007B4162"/>
    <w:rsid w:val="007C004F"/>
    <w:rsid w:val="007C144C"/>
    <w:rsid w:val="007C54FA"/>
    <w:rsid w:val="007C61E9"/>
    <w:rsid w:val="007C7002"/>
    <w:rsid w:val="007D2464"/>
    <w:rsid w:val="007D2518"/>
    <w:rsid w:val="007D7E39"/>
    <w:rsid w:val="007E0A0F"/>
    <w:rsid w:val="007E2CC4"/>
    <w:rsid w:val="007E3864"/>
    <w:rsid w:val="007E44B8"/>
    <w:rsid w:val="007E606A"/>
    <w:rsid w:val="007F34A2"/>
    <w:rsid w:val="00804A39"/>
    <w:rsid w:val="008100F6"/>
    <w:rsid w:val="00812226"/>
    <w:rsid w:val="00815F6D"/>
    <w:rsid w:val="0081636B"/>
    <w:rsid w:val="00823D78"/>
    <w:rsid w:val="0083071B"/>
    <w:rsid w:val="00830987"/>
    <w:rsid w:val="00830F36"/>
    <w:rsid w:val="008313EB"/>
    <w:rsid w:val="00831EDA"/>
    <w:rsid w:val="00832634"/>
    <w:rsid w:val="00832A91"/>
    <w:rsid w:val="008341A4"/>
    <w:rsid w:val="008417FA"/>
    <w:rsid w:val="008432A4"/>
    <w:rsid w:val="0084358E"/>
    <w:rsid w:val="00844D50"/>
    <w:rsid w:val="00850790"/>
    <w:rsid w:val="00853C37"/>
    <w:rsid w:val="008545F2"/>
    <w:rsid w:val="00854E92"/>
    <w:rsid w:val="00860506"/>
    <w:rsid w:val="0086290A"/>
    <w:rsid w:val="0086381F"/>
    <w:rsid w:val="00871831"/>
    <w:rsid w:val="00873F2B"/>
    <w:rsid w:val="00875B55"/>
    <w:rsid w:val="008802EE"/>
    <w:rsid w:val="00880D5B"/>
    <w:rsid w:val="00883D78"/>
    <w:rsid w:val="00893712"/>
    <w:rsid w:val="008941E3"/>
    <w:rsid w:val="0089489C"/>
    <w:rsid w:val="00894C8B"/>
    <w:rsid w:val="00895DFA"/>
    <w:rsid w:val="008972D4"/>
    <w:rsid w:val="008A0A6F"/>
    <w:rsid w:val="008A23DE"/>
    <w:rsid w:val="008A3DA3"/>
    <w:rsid w:val="008A3DCE"/>
    <w:rsid w:val="008A472A"/>
    <w:rsid w:val="008A7030"/>
    <w:rsid w:val="008A7A3D"/>
    <w:rsid w:val="008B0DD0"/>
    <w:rsid w:val="008B1F32"/>
    <w:rsid w:val="008B5018"/>
    <w:rsid w:val="008B553D"/>
    <w:rsid w:val="008C31D8"/>
    <w:rsid w:val="008D0055"/>
    <w:rsid w:val="008D0782"/>
    <w:rsid w:val="008D1CC8"/>
    <w:rsid w:val="008D3BC2"/>
    <w:rsid w:val="008D3EF2"/>
    <w:rsid w:val="008D4674"/>
    <w:rsid w:val="008D4E9E"/>
    <w:rsid w:val="008E014E"/>
    <w:rsid w:val="008E46F2"/>
    <w:rsid w:val="008E6100"/>
    <w:rsid w:val="008E76BC"/>
    <w:rsid w:val="008F19D5"/>
    <w:rsid w:val="008F388C"/>
    <w:rsid w:val="008F421D"/>
    <w:rsid w:val="008F5023"/>
    <w:rsid w:val="009057CC"/>
    <w:rsid w:val="00905D07"/>
    <w:rsid w:val="009115DF"/>
    <w:rsid w:val="00913527"/>
    <w:rsid w:val="00914D33"/>
    <w:rsid w:val="009157DB"/>
    <w:rsid w:val="009201D6"/>
    <w:rsid w:val="009218F3"/>
    <w:rsid w:val="009231E0"/>
    <w:rsid w:val="009267A8"/>
    <w:rsid w:val="009276F7"/>
    <w:rsid w:val="00927B84"/>
    <w:rsid w:val="009312A1"/>
    <w:rsid w:val="009369D0"/>
    <w:rsid w:val="009378F3"/>
    <w:rsid w:val="00940F09"/>
    <w:rsid w:val="00942C2B"/>
    <w:rsid w:val="0095116B"/>
    <w:rsid w:val="0095150B"/>
    <w:rsid w:val="00951B49"/>
    <w:rsid w:val="00953A70"/>
    <w:rsid w:val="00955A80"/>
    <w:rsid w:val="0095722E"/>
    <w:rsid w:val="00960780"/>
    <w:rsid w:val="00962F1D"/>
    <w:rsid w:val="00964788"/>
    <w:rsid w:val="00967D80"/>
    <w:rsid w:val="0097354E"/>
    <w:rsid w:val="00974056"/>
    <w:rsid w:val="00982E14"/>
    <w:rsid w:val="00984B82"/>
    <w:rsid w:val="00990EE2"/>
    <w:rsid w:val="0099723C"/>
    <w:rsid w:val="009A35BB"/>
    <w:rsid w:val="009A3FD3"/>
    <w:rsid w:val="009A50DD"/>
    <w:rsid w:val="009A52F6"/>
    <w:rsid w:val="009A54CF"/>
    <w:rsid w:val="009A6303"/>
    <w:rsid w:val="009A6E12"/>
    <w:rsid w:val="009A71F3"/>
    <w:rsid w:val="009B3FB8"/>
    <w:rsid w:val="009B5953"/>
    <w:rsid w:val="009B5D6F"/>
    <w:rsid w:val="009B6848"/>
    <w:rsid w:val="009B6A16"/>
    <w:rsid w:val="009B6CD1"/>
    <w:rsid w:val="009B733F"/>
    <w:rsid w:val="009B75DB"/>
    <w:rsid w:val="009B78DC"/>
    <w:rsid w:val="009C7F28"/>
    <w:rsid w:val="009D146B"/>
    <w:rsid w:val="009E357C"/>
    <w:rsid w:val="009E35C5"/>
    <w:rsid w:val="009E7CA0"/>
    <w:rsid w:val="009F1405"/>
    <w:rsid w:val="009F6239"/>
    <w:rsid w:val="009F7C71"/>
    <w:rsid w:val="00A01983"/>
    <w:rsid w:val="00A020FB"/>
    <w:rsid w:val="00A0251C"/>
    <w:rsid w:val="00A0292C"/>
    <w:rsid w:val="00A033DE"/>
    <w:rsid w:val="00A03A39"/>
    <w:rsid w:val="00A04748"/>
    <w:rsid w:val="00A05A26"/>
    <w:rsid w:val="00A107D9"/>
    <w:rsid w:val="00A1154E"/>
    <w:rsid w:val="00A1173C"/>
    <w:rsid w:val="00A15D9C"/>
    <w:rsid w:val="00A15DD1"/>
    <w:rsid w:val="00A165FA"/>
    <w:rsid w:val="00A21075"/>
    <w:rsid w:val="00A22483"/>
    <w:rsid w:val="00A230EC"/>
    <w:rsid w:val="00A26983"/>
    <w:rsid w:val="00A30496"/>
    <w:rsid w:val="00A31437"/>
    <w:rsid w:val="00A333FB"/>
    <w:rsid w:val="00A34A20"/>
    <w:rsid w:val="00A3631B"/>
    <w:rsid w:val="00A37A77"/>
    <w:rsid w:val="00A37EC9"/>
    <w:rsid w:val="00A4309E"/>
    <w:rsid w:val="00A4516E"/>
    <w:rsid w:val="00A46AD0"/>
    <w:rsid w:val="00A46FBA"/>
    <w:rsid w:val="00A51B1D"/>
    <w:rsid w:val="00A55FDA"/>
    <w:rsid w:val="00A56FA9"/>
    <w:rsid w:val="00A60B9F"/>
    <w:rsid w:val="00A60E8D"/>
    <w:rsid w:val="00A63101"/>
    <w:rsid w:val="00A63520"/>
    <w:rsid w:val="00A63FE0"/>
    <w:rsid w:val="00A666BF"/>
    <w:rsid w:val="00A71828"/>
    <w:rsid w:val="00A72380"/>
    <w:rsid w:val="00A77112"/>
    <w:rsid w:val="00A84D8C"/>
    <w:rsid w:val="00A87762"/>
    <w:rsid w:val="00A87AC9"/>
    <w:rsid w:val="00A90164"/>
    <w:rsid w:val="00A94877"/>
    <w:rsid w:val="00A978FA"/>
    <w:rsid w:val="00AA2A35"/>
    <w:rsid w:val="00AA3689"/>
    <w:rsid w:val="00AA4A73"/>
    <w:rsid w:val="00AA50EF"/>
    <w:rsid w:val="00AA633C"/>
    <w:rsid w:val="00AA6879"/>
    <w:rsid w:val="00AB1C5B"/>
    <w:rsid w:val="00AB2110"/>
    <w:rsid w:val="00AB42C4"/>
    <w:rsid w:val="00AB48FC"/>
    <w:rsid w:val="00AB6477"/>
    <w:rsid w:val="00AC6083"/>
    <w:rsid w:val="00AC714A"/>
    <w:rsid w:val="00AD061F"/>
    <w:rsid w:val="00AD0B15"/>
    <w:rsid w:val="00AD31F6"/>
    <w:rsid w:val="00AE020F"/>
    <w:rsid w:val="00AE077A"/>
    <w:rsid w:val="00AE14D4"/>
    <w:rsid w:val="00AE3DD4"/>
    <w:rsid w:val="00AE6B14"/>
    <w:rsid w:val="00AF35D3"/>
    <w:rsid w:val="00B01056"/>
    <w:rsid w:val="00B12C77"/>
    <w:rsid w:val="00B237E3"/>
    <w:rsid w:val="00B23931"/>
    <w:rsid w:val="00B23DB4"/>
    <w:rsid w:val="00B33C37"/>
    <w:rsid w:val="00B3633F"/>
    <w:rsid w:val="00B41EBC"/>
    <w:rsid w:val="00B45ED2"/>
    <w:rsid w:val="00B475FA"/>
    <w:rsid w:val="00B5016F"/>
    <w:rsid w:val="00B5306C"/>
    <w:rsid w:val="00B54B41"/>
    <w:rsid w:val="00B63CD6"/>
    <w:rsid w:val="00B658F5"/>
    <w:rsid w:val="00B73AAD"/>
    <w:rsid w:val="00B765EF"/>
    <w:rsid w:val="00B76FFF"/>
    <w:rsid w:val="00B821E0"/>
    <w:rsid w:val="00B85184"/>
    <w:rsid w:val="00B86F1A"/>
    <w:rsid w:val="00B87C5E"/>
    <w:rsid w:val="00B91017"/>
    <w:rsid w:val="00B910A9"/>
    <w:rsid w:val="00B91785"/>
    <w:rsid w:val="00B92C61"/>
    <w:rsid w:val="00B9742E"/>
    <w:rsid w:val="00BA2A8F"/>
    <w:rsid w:val="00BB5855"/>
    <w:rsid w:val="00BC0A4F"/>
    <w:rsid w:val="00BC7C6B"/>
    <w:rsid w:val="00BD5242"/>
    <w:rsid w:val="00BD678B"/>
    <w:rsid w:val="00BE2A66"/>
    <w:rsid w:val="00BE39D6"/>
    <w:rsid w:val="00BE6306"/>
    <w:rsid w:val="00BE6DD3"/>
    <w:rsid w:val="00BF76A0"/>
    <w:rsid w:val="00C00A24"/>
    <w:rsid w:val="00C02A49"/>
    <w:rsid w:val="00C05D22"/>
    <w:rsid w:val="00C1142E"/>
    <w:rsid w:val="00C13624"/>
    <w:rsid w:val="00C204CE"/>
    <w:rsid w:val="00C20B6F"/>
    <w:rsid w:val="00C20D28"/>
    <w:rsid w:val="00C21C4B"/>
    <w:rsid w:val="00C25428"/>
    <w:rsid w:val="00C2593C"/>
    <w:rsid w:val="00C27832"/>
    <w:rsid w:val="00C33209"/>
    <w:rsid w:val="00C33A97"/>
    <w:rsid w:val="00C33EE0"/>
    <w:rsid w:val="00C40454"/>
    <w:rsid w:val="00C404DA"/>
    <w:rsid w:val="00C43A4B"/>
    <w:rsid w:val="00C46764"/>
    <w:rsid w:val="00C523A3"/>
    <w:rsid w:val="00C54827"/>
    <w:rsid w:val="00C56181"/>
    <w:rsid w:val="00C5637B"/>
    <w:rsid w:val="00C56F0C"/>
    <w:rsid w:val="00C575D2"/>
    <w:rsid w:val="00C57D77"/>
    <w:rsid w:val="00C61A0A"/>
    <w:rsid w:val="00C627FC"/>
    <w:rsid w:val="00C6384A"/>
    <w:rsid w:val="00C63B35"/>
    <w:rsid w:val="00C64197"/>
    <w:rsid w:val="00C64F95"/>
    <w:rsid w:val="00C67697"/>
    <w:rsid w:val="00C71BED"/>
    <w:rsid w:val="00C75DC4"/>
    <w:rsid w:val="00C7626E"/>
    <w:rsid w:val="00C8046A"/>
    <w:rsid w:val="00C80FDC"/>
    <w:rsid w:val="00C81F2B"/>
    <w:rsid w:val="00C85E2D"/>
    <w:rsid w:val="00C87922"/>
    <w:rsid w:val="00C908E9"/>
    <w:rsid w:val="00C91222"/>
    <w:rsid w:val="00C919D8"/>
    <w:rsid w:val="00C9205D"/>
    <w:rsid w:val="00C92716"/>
    <w:rsid w:val="00C92B44"/>
    <w:rsid w:val="00C94313"/>
    <w:rsid w:val="00C94318"/>
    <w:rsid w:val="00C9709A"/>
    <w:rsid w:val="00C9721A"/>
    <w:rsid w:val="00C974E3"/>
    <w:rsid w:val="00CA0D9F"/>
    <w:rsid w:val="00CA3062"/>
    <w:rsid w:val="00CA38FC"/>
    <w:rsid w:val="00CA682B"/>
    <w:rsid w:val="00CA7BB2"/>
    <w:rsid w:val="00CB3DC1"/>
    <w:rsid w:val="00CB559D"/>
    <w:rsid w:val="00CB6B5C"/>
    <w:rsid w:val="00CC48A9"/>
    <w:rsid w:val="00CC4ABB"/>
    <w:rsid w:val="00CC544E"/>
    <w:rsid w:val="00CC55B9"/>
    <w:rsid w:val="00CD1BB7"/>
    <w:rsid w:val="00CD3786"/>
    <w:rsid w:val="00CD38C2"/>
    <w:rsid w:val="00CD3D70"/>
    <w:rsid w:val="00CE218E"/>
    <w:rsid w:val="00CE47E8"/>
    <w:rsid w:val="00CE5AC8"/>
    <w:rsid w:val="00CE64F8"/>
    <w:rsid w:val="00CE7835"/>
    <w:rsid w:val="00CF160A"/>
    <w:rsid w:val="00CF59C8"/>
    <w:rsid w:val="00CF7241"/>
    <w:rsid w:val="00D01E61"/>
    <w:rsid w:val="00D02F43"/>
    <w:rsid w:val="00D0458D"/>
    <w:rsid w:val="00D056C6"/>
    <w:rsid w:val="00D0571A"/>
    <w:rsid w:val="00D07316"/>
    <w:rsid w:val="00D10BD6"/>
    <w:rsid w:val="00D12148"/>
    <w:rsid w:val="00D2459B"/>
    <w:rsid w:val="00D26A3A"/>
    <w:rsid w:val="00D26B92"/>
    <w:rsid w:val="00D32E45"/>
    <w:rsid w:val="00D3331C"/>
    <w:rsid w:val="00D40B1A"/>
    <w:rsid w:val="00D4120B"/>
    <w:rsid w:val="00D41C4F"/>
    <w:rsid w:val="00D420D1"/>
    <w:rsid w:val="00D43085"/>
    <w:rsid w:val="00D45FBE"/>
    <w:rsid w:val="00D51E94"/>
    <w:rsid w:val="00D66945"/>
    <w:rsid w:val="00D6733E"/>
    <w:rsid w:val="00D676CC"/>
    <w:rsid w:val="00D67DB0"/>
    <w:rsid w:val="00D70AF1"/>
    <w:rsid w:val="00D70B88"/>
    <w:rsid w:val="00D71188"/>
    <w:rsid w:val="00D73250"/>
    <w:rsid w:val="00D77DF3"/>
    <w:rsid w:val="00D80CFC"/>
    <w:rsid w:val="00D81317"/>
    <w:rsid w:val="00D83908"/>
    <w:rsid w:val="00D85305"/>
    <w:rsid w:val="00D86F50"/>
    <w:rsid w:val="00D871B9"/>
    <w:rsid w:val="00D87C70"/>
    <w:rsid w:val="00D92048"/>
    <w:rsid w:val="00D9344B"/>
    <w:rsid w:val="00D96DE9"/>
    <w:rsid w:val="00D97C89"/>
    <w:rsid w:val="00D97D19"/>
    <w:rsid w:val="00D97FDB"/>
    <w:rsid w:val="00DA0C3B"/>
    <w:rsid w:val="00DA3068"/>
    <w:rsid w:val="00DA4AA4"/>
    <w:rsid w:val="00DB0080"/>
    <w:rsid w:val="00DB1727"/>
    <w:rsid w:val="00DB68C0"/>
    <w:rsid w:val="00DB6D99"/>
    <w:rsid w:val="00DD0140"/>
    <w:rsid w:val="00DD1C19"/>
    <w:rsid w:val="00DD59BE"/>
    <w:rsid w:val="00DD5B50"/>
    <w:rsid w:val="00DD62EE"/>
    <w:rsid w:val="00DE1E5C"/>
    <w:rsid w:val="00DE1E7F"/>
    <w:rsid w:val="00DE229B"/>
    <w:rsid w:val="00DE2A5B"/>
    <w:rsid w:val="00DE525A"/>
    <w:rsid w:val="00DE56B5"/>
    <w:rsid w:val="00DE5B07"/>
    <w:rsid w:val="00DF676D"/>
    <w:rsid w:val="00DF6C4F"/>
    <w:rsid w:val="00E02B7F"/>
    <w:rsid w:val="00E03961"/>
    <w:rsid w:val="00E100FC"/>
    <w:rsid w:val="00E12CCE"/>
    <w:rsid w:val="00E137C2"/>
    <w:rsid w:val="00E13A32"/>
    <w:rsid w:val="00E23F46"/>
    <w:rsid w:val="00E25E34"/>
    <w:rsid w:val="00E3253F"/>
    <w:rsid w:val="00E33517"/>
    <w:rsid w:val="00E374FB"/>
    <w:rsid w:val="00E37EAA"/>
    <w:rsid w:val="00E41A31"/>
    <w:rsid w:val="00E45DD3"/>
    <w:rsid w:val="00E45EE1"/>
    <w:rsid w:val="00E469AB"/>
    <w:rsid w:val="00E52478"/>
    <w:rsid w:val="00E53CFC"/>
    <w:rsid w:val="00E561FF"/>
    <w:rsid w:val="00E56507"/>
    <w:rsid w:val="00E567DE"/>
    <w:rsid w:val="00E63272"/>
    <w:rsid w:val="00E65683"/>
    <w:rsid w:val="00E65943"/>
    <w:rsid w:val="00E66577"/>
    <w:rsid w:val="00E70668"/>
    <w:rsid w:val="00E73052"/>
    <w:rsid w:val="00E73D57"/>
    <w:rsid w:val="00E7569D"/>
    <w:rsid w:val="00E80ED1"/>
    <w:rsid w:val="00E82444"/>
    <w:rsid w:val="00E916FA"/>
    <w:rsid w:val="00E93726"/>
    <w:rsid w:val="00E95186"/>
    <w:rsid w:val="00E97F12"/>
    <w:rsid w:val="00EA0AA0"/>
    <w:rsid w:val="00EA4F27"/>
    <w:rsid w:val="00EA6B99"/>
    <w:rsid w:val="00EA722F"/>
    <w:rsid w:val="00EB0477"/>
    <w:rsid w:val="00EB06C8"/>
    <w:rsid w:val="00EB4A87"/>
    <w:rsid w:val="00EB588D"/>
    <w:rsid w:val="00EC2A78"/>
    <w:rsid w:val="00EC3297"/>
    <w:rsid w:val="00EC6BC4"/>
    <w:rsid w:val="00EC7CCE"/>
    <w:rsid w:val="00ED02C3"/>
    <w:rsid w:val="00ED03BD"/>
    <w:rsid w:val="00ED24EA"/>
    <w:rsid w:val="00ED677C"/>
    <w:rsid w:val="00EE0D47"/>
    <w:rsid w:val="00EE19E7"/>
    <w:rsid w:val="00EE1BBE"/>
    <w:rsid w:val="00EE463A"/>
    <w:rsid w:val="00EE6FE6"/>
    <w:rsid w:val="00EE7B73"/>
    <w:rsid w:val="00EE7E47"/>
    <w:rsid w:val="00EF0DAD"/>
    <w:rsid w:val="00EF44D2"/>
    <w:rsid w:val="00F0127B"/>
    <w:rsid w:val="00F02C39"/>
    <w:rsid w:val="00F02F6A"/>
    <w:rsid w:val="00F0468D"/>
    <w:rsid w:val="00F0537C"/>
    <w:rsid w:val="00F102EF"/>
    <w:rsid w:val="00F10976"/>
    <w:rsid w:val="00F1145A"/>
    <w:rsid w:val="00F127C9"/>
    <w:rsid w:val="00F12ED6"/>
    <w:rsid w:val="00F13D35"/>
    <w:rsid w:val="00F1421A"/>
    <w:rsid w:val="00F14462"/>
    <w:rsid w:val="00F14DAE"/>
    <w:rsid w:val="00F17AF7"/>
    <w:rsid w:val="00F205E8"/>
    <w:rsid w:val="00F20FBB"/>
    <w:rsid w:val="00F22D0C"/>
    <w:rsid w:val="00F23650"/>
    <w:rsid w:val="00F23712"/>
    <w:rsid w:val="00F267E2"/>
    <w:rsid w:val="00F32145"/>
    <w:rsid w:val="00F34104"/>
    <w:rsid w:val="00F350C2"/>
    <w:rsid w:val="00F37E6A"/>
    <w:rsid w:val="00F42D51"/>
    <w:rsid w:val="00F43113"/>
    <w:rsid w:val="00F43F7B"/>
    <w:rsid w:val="00F4587A"/>
    <w:rsid w:val="00F47FAC"/>
    <w:rsid w:val="00F50C0D"/>
    <w:rsid w:val="00F515D5"/>
    <w:rsid w:val="00F520F5"/>
    <w:rsid w:val="00F521B0"/>
    <w:rsid w:val="00F53CB1"/>
    <w:rsid w:val="00F543E4"/>
    <w:rsid w:val="00F54779"/>
    <w:rsid w:val="00F5526D"/>
    <w:rsid w:val="00F569E3"/>
    <w:rsid w:val="00F56CB3"/>
    <w:rsid w:val="00F6097B"/>
    <w:rsid w:val="00F64F29"/>
    <w:rsid w:val="00F65C03"/>
    <w:rsid w:val="00F66B35"/>
    <w:rsid w:val="00F66F94"/>
    <w:rsid w:val="00F67392"/>
    <w:rsid w:val="00F70D09"/>
    <w:rsid w:val="00F736B6"/>
    <w:rsid w:val="00F779A1"/>
    <w:rsid w:val="00F8134E"/>
    <w:rsid w:val="00F817D0"/>
    <w:rsid w:val="00F90EA8"/>
    <w:rsid w:val="00F91F45"/>
    <w:rsid w:val="00F92E2C"/>
    <w:rsid w:val="00F92FD1"/>
    <w:rsid w:val="00FA2810"/>
    <w:rsid w:val="00FA62CF"/>
    <w:rsid w:val="00FA7520"/>
    <w:rsid w:val="00FA7F89"/>
    <w:rsid w:val="00FB0882"/>
    <w:rsid w:val="00FB1927"/>
    <w:rsid w:val="00FB332F"/>
    <w:rsid w:val="00FB545E"/>
    <w:rsid w:val="00FB5D0C"/>
    <w:rsid w:val="00FB6C4C"/>
    <w:rsid w:val="00FC34B5"/>
    <w:rsid w:val="00FC6A4F"/>
    <w:rsid w:val="00FD0F88"/>
    <w:rsid w:val="00FD6E56"/>
    <w:rsid w:val="00FD7B2F"/>
    <w:rsid w:val="00FE1EC4"/>
    <w:rsid w:val="00FE24C4"/>
    <w:rsid w:val="00FE5CB2"/>
    <w:rsid w:val="00FF29CD"/>
    <w:rsid w:val="00FF2C65"/>
    <w:rsid w:val="223E0C26"/>
    <w:rsid w:val="2B370A6F"/>
    <w:rsid w:val="52C6254E"/>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1A27F"/>
  <w15:chartTrackingRefBased/>
  <w15:docId w15:val="{696B0488-E4A3-479C-97AE-3BEEEFCFB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F44D2"/>
    <w:pPr>
      <w:spacing w:after="0" w:line="293" w:lineRule="auto"/>
    </w:pPr>
    <w:rPr>
      <w:rFonts w:ascii="Arial" w:hAnsi="Arial" w:cs="Times New Roman"/>
      <w:color w:val="53565A" w:themeColor="text2"/>
      <w:szCs w:val="24"/>
      <w:lang w:eastAsia="nl-BE"/>
    </w:rPr>
  </w:style>
  <w:style w:type="paragraph" w:styleId="Kop1">
    <w:name w:val="heading 1"/>
    <w:basedOn w:val="0HoofdtitelVVSG"/>
    <w:next w:val="Standaard"/>
    <w:link w:val="Kop1Char"/>
    <w:rsid w:val="001A6683"/>
    <w:pPr>
      <w:outlineLvl w:val="0"/>
    </w:pPr>
  </w:style>
  <w:style w:type="paragraph" w:styleId="Kop2">
    <w:name w:val="heading 2"/>
    <w:basedOn w:val="0OndertitelVVSG"/>
    <w:next w:val="Standaard"/>
    <w:link w:val="Kop2Char"/>
    <w:uiPriority w:val="9"/>
    <w:unhideWhenUsed/>
    <w:rsid w:val="001A6683"/>
    <w:pPr>
      <w:outlineLvl w:val="1"/>
    </w:pPr>
  </w:style>
  <w:style w:type="paragraph" w:styleId="Kop3">
    <w:name w:val="heading 3"/>
    <w:basedOn w:val="1TeksttitelVVSG"/>
    <w:next w:val="Standaard"/>
    <w:link w:val="Kop3Char"/>
    <w:rsid w:val="001A6683"/>
    <w:pPr>
      <w:outlineLvl w:val="2"/>
    </w:pPr>
  </w:style>
  <w:style w:type="paragraph" w:styleId="Kop4">
    <w:name w:val="heading 4"/>
    <w:basedOn w:val="2TussentitelVVSG"/>
    <w:next w:val="Standaard"/>
    <w:link w:val="Kop4Char"/>
    <w:uiPriority w:val="9"/>
    <w:unhideWhenUsed/>
    <w:rsid w:val="001A6683"/>
    <w:pPr>
      <w:outlineLvl w:val="3"/>
    </w:pPr>
  </w:style>
  <w:style w:type="paragraph" w:styleId="Kop5">
    <w:name w:val="heading 5"/>
    <w:basedOn w:val="Standaard"/>
    <w:next w:val="Standaard"/>
    <w:link w:val="Kop5Char"/>
    <w:uiPriority w:val="9"/>
    <w:unhideWhenUsed/>
    <w:qFormat/>
    <w:rsid w:val="0022551E"/>
    <w:pPr>
      <w:keepNext/>
      <w:keepLines/>
      <w:spacing w:before="40"/>
      <w:outlineLvl w:val="4"/>
    </w:pPr>
    <w:rPr>
      <w:rFonts w:asciiTheme="majorHAnsi" w:eastAsiaTheme="majorEastAsia" w:hAnsiTheme="majorHAnsi" w:cstheme="majorBidi"/>
      <w:color w:val="31831F"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0C7727"/>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0C7727"/>
    <w:rPr>
      <w:rFonts w:ascii="Arial" w:hAnsi="Arial" w:cs="Times New Roman"/>
      <w:color w:val="FFFFFF" w:themeColor="background1"/>
      <w:sz w:val="20"/>
      <w:szCs w:val="20"/>
      <w:lang w:val="nl-NL" w:eastAsia="nl-BE"/>
    </w:rPr>
  </w:style>
  <w:style w:type="character" w:customStyle="1" w:styleId="Kop1Char">
    <w:name w:val="Kop 1 Char"/>
    <w:basedOn w:val="Standaardalinea-lettertype"/>
    <w:link w:val="Kop1"/>
    <w:rsid w:val="001A6683"/>
    <w:rPr>
      <w:rFonts w:ascii="Arial" w:hAnsi="Arial" w:cs="Times New Roman"/>
      <w:color w:val="53565A" w:themeColor="text2"/>
      <w:sz w:val="76"/>
      <w:szCs w:val="76"/>
      <w:lang w:eastAsia="nl-BE"/>
    </w:rPr>
  </w:style>
  <w:style w:type="character" w:customStyle="1" w:styleId="Kop2Char">
    <w:name w:val="Kop 2 Char"/>
    <w:basedOn w:val="Standaardalinea-lettertype"/>
    <w:link w:val="Kop2"/>
    <w:uiPriority w:val="9"/>
    <w:rsid w:val="001A6683"/>
    <w:rPr>
      <w:rFonts w:ascii="Arial" w:hAnsi="Arial" w:cs="Times New Roman"/>
      <w:color w:val="43B02A" w:themeColor="accent1"/>
      <w:sz w:val="38"/>
      <w:szCs w:val="38"/>
      <w:lang w:eastAsia="nl-BE"/>
    </w:rPr>
  </w:style>
  <w:style w:type="character" w:customStyle="1" w:styleId="Kop3Char">
    <w:name w:val="Kop 3 Char"/>
    <w:basedOn w:val="Standaardalinea-lettertype"/>
    <w:link w:val="Kop3"/>
    <w:rsid w:val="001A6683"/>
    <w:rPr>
      <w:rFonts w:ascii="Arial" w:hAnsi="Arial" w:cs="Times New Roman"/>
      <w:color w:val="43B02A" w:themeColor="accent1"/>
      <w:sz w:val="56"/>
      <w:szCs w:val="56"/>
      <w:lang w:eastAsia="nl-BE"/>
    </w:rPr>
  </w:style>
  <w:style w:type="paragraph" w:styleId="Geenafstand">
    <w:name w:val="No Spacing"/>
    <w:uiPriority w:val="1"/>
    <w:rsid w:val="000F3C51"/>
    <w:pPr>
      <w:spacing w:after="0" w:line="240" w:lineRule="auto"/>
    </w:pPr>
    <w:rPr>
      <w:rFonts w:ascii="Arial" w:hAnsi="Arial" w:cs="Times New Roman"/>
      <w:sz w:val="18"/>
      <w:szCs w:val="20"/>
      <w:lang w:val="nl-NL" w:eastAsia="nl-BE"/>
    </w:rPr>
  </w:style>
  <w:style w:type="paragraph" w:styleId="Lijstalinea">
    <w:name w:val="List Paragraph"/>
    <w:basedOn w:val="Standaard"/>
    <w:uiPriority w:val="34"/>
    <w:qFormat/>
    <w:rsid w:val="000F3C51"/>
    <w:pPr>
      <w:ind w:left="720"/>
      <w:contextualSpacing/>
    </w:pPr>
  </w:style>
  <w:style w:type="paragraph" w:styleId="Koptekst">
    <w:name w:val="header"/>
    <w:basedOn w:val="Standaard"/>
    <w:link w:val="KoptekstChar"/>
    <w:uiPriority w:val="99"/>
    <w:unhideWhenUsed/>
    <w:rsid w:val="00B658F5"/>
    <w:pPr>
      <w:tabs>
        <w:tab w:val="center" w:pos="4536"/>
        <w:tab w:val="right" w:pos="9072"/>
      </w:tabs>
    </w:pPr>
  </w:style>
  <w:style w:type="character" w:customStyle="1" w:styleId="KoptekstChar">
    <w:name w:val="Koptekst Char"/>
    <w:basedOn w:val="Standaardalinea-lettertype"/>
    <w:link w:val="Koptekst"/>
    <w:uiPriority w:val="99"/>
    <w:rsid w:val="00B658F5"/>
    <w:rPr>
      <w:rFonts w:ascii="Arial" w:hAnsi="Arial" w:cs="Times New Roman"/>
      <w:sz w:val="18"/>
      <w:szCs w:val="20"/>
      <w:lang w:val="nl-NL" w:eastAsia="nl-BE"/>
    </w:rPr>
  </w:style>
  <w:style w:type="table" w:styleId="Tabelraster">
    <w:name w:val="Table Grid"/>
    <w:basedOn w:val="Standaardtabel"/>
    <w:uiPriority w:val="39"/>
    <w:rsid w:val="003E4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aginaVVSG">
    <w:name w:val="0 Pagina_VVSG"/>
    <w:basedOn w:val="Standaard"/>
    <w:qFormat/>
    <w:rsid w:val="00A04748"/>
    <w:pPr>
      <w:jc w:val="center"/>
    </w:pPr>
    <w:rPr>
      <w:color w:val="FFFFFF" w:themeColor="background1"/>
    </w:rPr>
  </w:style>
  <w:style w:type="paragraph" w:customStyle="1" w:styleId="4BodyGROENVVSG">
    <w:name w:val="4 Body_GROEN_VVSG"/>
    <w:basedOn w:val="4BodyWITVVSG"/>
    <w:qFormat/>
    <w:rsid w:val="00AE020F"/>
    <w:rPr>
      <w:color w:val="43B02A" w:themeColor="accent1"/>
    </w:rPr>
  </w:style>
  <w:style w:type="character" w:styleId="Tekstvantijdelijkeaanduiding">
    <w:name w:val="Placeholder Text"/>
    <w:basedOn w:val="Standaardalinea-lettertype"/>
    <w:uiPriority w:val="99"/>
    <w:semiHidden/>
    <w:rsid w:val="003E4A70"/>
    <w:rPr>
      <w:color w:val="808080"/>
    </w:rPr>
  </w:style>
  <w:style w:type="paragraph" w:customStyle="1" w:styleId="0HoofdtitelVVSG">
    <w:name w:val="0 Hoofdtitel_VVSG"/>
    <w:basedOn w:val="Standaard"/>
    <w:qFormat/>
    <w:rsid w:val="009A3FD3"/>
    <w:pPr>
      <w:spacing w:line="245" w:lineRule="auto"/>
    </w:pPr>
    <w:rPr>
      <w:sz w:val="76"/>
      <w:szCs w:val="76"/>
    </w:rPr>
  </w:style>
  <w:style w:type="paragraph" w:customStyle="1" w:styleId="0OndertitelVVSG">
    <w:name w:val="0 Ondertitel_VVSG"/>
    <w:basedOn w:val="Standaard"/>
    <w:qFormat/>
    <w:rsid w:val="009A3FD3"/>
    <w:pPr>
      <w:spacing w:after="120" w:line="216" w:lineRule="auto"/>
    </w:pPr>
    <w:rPr>
      <w:color w:val="43B02A" w:themeColor="accent1"/>
      <w:sz w:val="38"/>
      <w:szCs w:val="38"/>
    </w:rPr>
  </w:style>
  <w:style w:type="paragraph" w:customStyle="1" w:styleId="1TeksttitelNRVVSG">
    <w:name w:val="1 Teksttitel_NR_VVSG"/>
    <w:basedOn w:val="Standaard"/>
    <w:qFormat/>
    <w:rsid w:val="00EC7CCE"/>
    <w:pPr>
      <w:numPr>
        <w:numId w:val="3"/>
      </w:numPr>
      <w:tabs>
        <w:tab w:val="left" w:pos="851"/>
      </w:tabs>
      <w:spacing w:line="216" w:lineRule="auto"/>
      <w:ind w:left="0" w:firstLine="0"/>
      <w:outlineLvl w:val="0"/>
    </w:pPr>
    <w:rPr>
      <w:color w:val="43B02A" w:themeColor="accent1"/>
      <w:sz w:val="56"/>
      <w:szCs w:val="56"/>
    </w:rPr>
  </w:style>
  <w:style w:type="paragraph" w:customStyle="1" w:styleId="3BodyVetVVSG">
    <w:name w:val="3 Body_Vet_VVSG"/>
    <w:basedOn w:val="3BodyVVSG"/>
    <w:qFormat/>
    <w:rsid w:val="00FF2C65"/>
    <w:rPr>
      <w:b/>
      <w:bCs/>
    </w:rPr>
  </w:style>
  <w:style w:type="paragraph" w:customStyle="1" w:styleId="2TussentitelVVSG">
    <w:name w:val="2 Tussentitel_VVSG"/>
    <w:basedOn w:val="Standaard"/>
    <w:qFormat/>
    <w:rsid w:val="00EC7CCE"/>
    <w:pPr>
      <w:outlineLvl w:val="1"/>
    </w:pPr>
    <w:rPr>
      <w:color w:val="43B02A" w:themeColor="accent1"/>
      <w:sz w:val="32"/>
      <w:szCs w:val="32"/>
    </w:rPr>
  </w:style>
  <w:style w:type="paragraph" w:customStyle="1" w:styleId="3BodyNummeringVVSG">
    <w:name w:val="3 Body_Nummering_VVSG"/>
    <w:basedOn w:val="3BodyVVSG"/>
    <w:qFormat/>
    <w:rsid w:val="00393BAA"/>
    <w:pPr>
      <w:numPr>
        <w:numId w:val="13"/>
      </w:numPr>
      <w:ind w:left="340" w:hanging="340"/>
    </w:pPr>
  </w:style>
  <w:style w:type="paragraph" w:customStyle="1" w:styleId="3BodyOpsommingVVSG">
    <w:name w:val="3 Body_Opsomming_VVSG"/>
    <w:basedOn w:val="Standaard"/>
    <w:qFormat/>
    <w:rsid w:val="008100F6"/>
    <w:pPr>
      <w:numPr>
        <w:numId w:val="4"/>
      </w:numPr>
    </w:pPr>
    <w:rPr>
      <w:szCs w:val="22"/>
    </w:rPr>
  </w:style>
  <w:style w:type="paragraph" w:styleId="Normaalweb">
    <w:name w:val="Normal (Web)"/>
    <w:basedOn w:val="Standaard"/>
    <w:uiPriority w:val="99"/>
    <w:semiHidden/>
    <w:unhideWhenUsed/>
    <w:rsid w:val="00501158"/>
    <w:pPr>
      <w:spacing w:before="100" w:beforeAutospacing="1" w:after="100" w:afterAutospacing="1" w:line="240" w:lineRule="auto"/>
    </w:pPr>
    <w:rPr>
      <w:rFonts w:ascii="Times New Roman" w:hAnsi="Times New Roman"/>
      <w:sz w:val="24"/>
    </w:rPr>
  </w:style>
  <w:style w:type="paragraph" w:customStyle="1" w:styleId="1TeksttitelVVSG">
    <w:name w:val="1 Teksttitel_VVSG"/>
    <w:basedOn w:val="1TeksttitelNRVVSG"/>
    <w:qFormat/>
    <w:rsid w:val="00EC7CCE"/>
    <w:pPr>
      <w:numPr>
        <w:numId w:val="0"/>
      </w:numPr>
    </w:pPr>
  </w:style>
  <w:style w:type="paragraph" w:customStyle="1" w:styleId="0InleidingVVSG">
    <w:name w:val="0 Inleiding_VVSG"/>
    <w:basedOn w:val="Standaard"/>
    <w:qFormat/>
    <w:rsid w:val="008100F6"/>
    <w:pPr>
      <w:spacing w:line="298" w:lineRule="auto"/>
    </w:pPr>
    <w:rPr>
      <w:noProof/>
      <w:sz w:val="30"/>
      <w:szCs w:val="30"/>
    </w:rPr>
  </w:style>
  <w:style w:type="paragraph" w:styleId="Inhopg2">
    <w:name w:val="toc 2"/>
    <w:basedOn w:val="Standaard"/>
    <w:next w:val="Standaard"/>
    <w:autoRedefine/>
    <w:uiPriority w:val="39"/>
    <w:unhideWhenUsed/>
    <w:rsid w:val="002838E9"/>
    <w:pPr>
      <w:tabs>
        <w:tab w:val="right" w:leader="dot" w:pos="8789"/>
      </w:tabs>
      <w:spacing w:after="100"/>
      <w:ind w:left="284"/>
    </w:pPr>
  </w:style>
  <w:style w:type="paragraph" w:styleId="Inhopg1">
    <w:name w:val="toc 1"/>
    <w:basedOn w:val="Standaard"/>
    <w:next w:val="Standaard"/>
    <w:autoRedefine/>
    <w:uiPriority w:val="39"/>
    <w:unhideWhenUsed/>
    <w:rsid w:val="002838E9"/>
    <w:pPr>
      <w:tabs>
        <w:tab w:val="left" w:pos="284"/>
        <w:tab w:val="right" w:leader="dot" w:pos="8789"/>
      </w:tabs>
      <w:spacing w:after="100"/>
    </w:pPr>
    <w:rPr>
      <w:b/>
    </w:rPr>
  </w:style>
  <w:style w:type="character" w:styleId="Hyperlink">
    <w:name w:val="Hyperlink"/>
    <w:basedOn w:val="Standaardalinea-lettertype"/>
    <w:uiPriority w:val="99"/>
    <w:unhideWhenUsed/>
    <w:rsid w:val="00B01056"/>
    <w:rPr>
      <w:color w:val="000000" w:themeColor="hyperlink"/>
      <w:u w:val="single"/>
    </w:rPr>
  </w:style>
  <w:style w:type="paragraph" w:styleId="Kopvaninhoudsopgave">
    <w:name w:val="TOC Heading"/>
    <w:basedOn w:val="Kop1"/>
    <w:next w:val="Standaard"/>
    <w:uiPriority w:val="39"/>
    <w:unhideWhenUsed/>
    <w:qFormat/>
    <w:rsid w:val="009B3FB8"/>
    <w:pPr>
      <w:keepLines/>
      <w:spacing w:before="240" w:after="160" w:line="259" w:lineRule="auto"/>
      <w:outlineLvl w:val="9"/>
    </w:pPr>
    <w:rPr>
      <w:rFonts w:asciiTheme="majorHAnsi" w:eastAsiaTheme="majorEastAsia" w:hAnsiTheme="majorHAnsi" w:cstheme="majorBidi"/>
      <w:b/>
      <w:bCs/>
      <w:caps/>
      <w:color w:val="43B02A" w:themeColor="accent1"/>
      <w:sz w:val="20"/>
      <w:lang w:val="nl-NL"/>
    </w:rPr>
  </w:style>
  <w:style w:type="paragraph" w:styleId="Inhopg3">
    <w:name w:val="toc 3"/>
    <w:basedOn w:val="Standaard"/>
    <w:next w:val="Standaard"/>
    <w:autoRedefine/>
    <w:uiPriority w:val="39"/>
    <w:unhideWhenUsed/>
    <w:rsid w:val="003622F4"/>
    <w:pPr>
      <w:spacing w:after="100"/>
      <w:ind w:left="400"/>
    </w:pPr>
  </w:style>
  <w:style w:type="numbering" w:customStyle="1" w:styleId="VVSGtitels">
    <w:name w:val="VVSG_titels"/>
    <w:uiPriority w:val="99"/>
    <w:rsid w:val="003622F4"/>
    <w:pPr>
      <w:numPr>
        <w:numId w:val="9"/>
      </w:numPr>
    </w:pPr>
  </w:style>
  <w:style w:type="paragraph" w:customStyle="1" w:styleId="3BodyVVSG">
    <w:name w:val="3 Body_VVSG"/>
    <w:basedOn w:val="Standaard"/>
    <w:qFormat/>
    <w:rsid w:val="003622F4"/>
  </w:style>
  <w:style w:type="paragraph" w:customStyle="1" w:styleId="4BodyNummeringWITVVSG">
    <w:name w:val="4 Body_Nummering_WIT_VVSG"/>
    <w:basedOn w:val="3BodyNummeringVVSG"/>
    <w:qFormat/>
    <w:rsid w:val="008E014E"/>
    <w:pPr>
      <w:numPr>
        <w:numId w:val="14"/>
      </w:numPr>
      <w:ind w:left="340" w:hanging="340"/>
    </w:pPr>
    <w:rPr>
      <w:color w:val="FFFFFF" w:themeColor="background1"/>
    </w:rPr>
  </w:style>
  <w:style w:type="paragraph" w:customStyle="1" w:styleId="4BodyWITVVSG">
    <w:name w:val="4 Body_WIT_VVSG"/>
    <w:basedOn w:val="3BodyVVSG"/>
    <w:qFormat/>
    <w:rsid w:val="008E014E"/>
    <w:rPr>
      <w:color w:val="FFFFFF" w:themeColor="background1"/>
    </w:rPr>
  </w:style>
  <w:style w:type="paragraph" w:customStyle="1" w:styleId="3StreamerVVSG">
    <w:name w:val="3 Streamer_VVSG"/>
    <w:basedOn w:val="3BodyVVSG"/>
    <w:qFormat/>
    <w:rsid w:val="003622F4"/>
    <w:pPr>
      <w:spacing w:line="264" w:lineRule="auto"/>
    </w:pPr>
    <w:rPr>
      <w:color w:val="43B02A" w:themeColor="accent1"/>
      <w:sz w:val="28"/>
      <w:szCs w:val="28"/>
    </w:rPr>
  </w:style>
  <w:style w:type="numbering" w:customStyle="1" w:styleId="VVSGTitels0">
    <w:name w:val="VVSG_Titels"/>
    <w:uiPriority w:val="99"/>
    <w:rsid w:val="003622F4"/>
    <w:pPr>
      <w:numPr>
        <w:numId w:val="11"/>
      </w:numPr>
    </w:pPr>
  </w:style>
  <w:style w:type="paragraph" w:customStyle="1" w:styleId="0TopicVVSG">
    <w:name w:val="0 Topic_VVSG"/>
    <w:basedOn w:val="Standaard"/>
    <w:qFormat/>
    <w:rsid w:val="005D26DF"/>
    <w:pPr>
      <w:spacing w:line="204" w:lineRule="auto"/>
    </w:pPr>
    <w:rPr>
      <w:color w:val="FFFFFF" w:themeColor="background1"/>
      <w:sz w:val="36"/>
      <w:szCs w:val="36"/>
    </w:rPr>
  </w:style>
  <w:style w:type="character" w:customStyle="1" w:styleId="Kop4Char">
    <w:name w:val="Kop 4 Char"/>
    <w:basedOn w:val="Standaardalinea-lettertype"/>
    <w:link w:val="Kop4"/>
    <w:uiPriority w:val="9"/>
    <w:rsid w:val="001A6683"/>
    <w:rPr>
      <w:rFonts w:ascii="Arial" w:hAnsi="Arial" w:cs="Times New Roman"/>
      <w:color w:val="43B02A" w:themeColor="accent1"/>
      <w:sz w:val="32"/>
      <w:szCs w:val="32"/>
      <w:lang w:eastAsia="nl-BE"/>
    </w:rPr>
  </w:style>
  <w:style w:type="character" w:styleId="Intensievebenadrukking">
    <w:name w:val="Intense Emphasis"/>
    <w:basedOn w:val="Standaardalinea-lettertype"/>
    <w:uiPriority w:val="21"/>
    <w:rsid w:val="004857F8"/>
    <w:rPr>
      <w:i/>
      <w:iCs/>
      <w:color w:val="43B02A" w:themeColor="accent1"/>
    </w:rPr>
  </w:style>
  <w:style w:type="paragraph" w:customStyle="1" w:styleId="BodytekstVVSG">
    <w:name w:val="Bodytekst_VVSG"/>
    <w:basedOn w:val="Standaard"/>
    <w:qFormat/>
    <w:rsid w:val="007E2CC4"/>
    <w:rPr>
      <w:sz w:val="20"/>
      <w:szCs w:val="22"/>
    </w:rPr>
  </w:style>
  <w:style w:type="character" w:styleId="Onopgelostemelding">
    <w:name w:val="Unresolved Mention"/>
    <w:basedOn w:val="Standaardalinea-lettertype"/>
    <w:uiPriority w:val="99"/>
    <w:semiHidden/>
    <w:unhideWhenUsed/>
    <w:rsid w:val="00BE2A66"/>
    <w:rPr>
      <w:color w:val="605E5C"/>
      <w:shd w:val="clear" w:color="auto" w:fill="E1DFDD"/>
    </w:rPr>
  </w:style>
  <w:style w:type="character" w:styleId="Verwijzingopmerking">
    <w:name w:val="annotation reference"/>
    <w:basedOn w:val="Standaardalinea-lettertype"/>
    <w:uiPriority w:val="99"/>
    <w:semiHidden/>
    <w:unhideWhenUsed/>
    <w:rsid w:val="00A165FA"/>
    <w:rPr>
      <w:sz w:val="16"/>
      <w:szCs w:val="16"/>
    </w:rPr>
  </w:style>
  <w:style w:type="paragraph" w:styleId="Tekstopmerking">
    <w:name w:val="annotation text"/>
    <w:basedOn w:val="Standaard"/>
    <w:link w:val="TekstopmerkingChar"/>
    <w:uiPriority w:val="99"/>
    <w:unhideWhenUsed/>
    <w:rsid w:val="00A165FA"/>
    <w:pPr>
      <w:spacing w:line="240" w:lineRule="auto"/>
    </w:pPr>
    <w:rPr>
      <w:sz w:val="20"/>
      <w:szCs w:val="20"/>
    </w:rPr>
  </w:style>
  <w:style w:type="character" w:customStyle="1" w:styleId="TekstopmerkingChar">
    <w:name w:val="Tekst opmerking Char"/>
    <w:basedOn w:val="Standaardalinea-lettertype"/>
    <w:link w:val="Tekstopmerking"/>
    <w:uiPriority w:val="99"/>
    <w:rsid w:val="00A165FA"/>
    <w:rPr>
      <w:rFonts w:ascii="Arial" w:hAnsi="Arial" w:cs="Times New Roman"/>
      <w:color w:val="53565A" w:themeColor="text2"/>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A165FA"/>
    <w:rPr>
      <w:b/>
      <w:bCs/>
    </w:rPr>
  </w:style>
  <w:style w:type="character" w:customStyle="1" w:styleId="OnderwerpvanopmerkingChar">
    <w:name w:val="Onderwerp van opmerking Char"/>
    <w:basedOn w:val="TekstopmerkingChar"/>
    <w:link w:val="Onderwerpvanopmerking"/>
    <w:uiPriority w:val="99"/>
    <w:semiHidden/>
    <w:rsid w:val="00A165FA"/>
    <w:rPr>
      <w:rFonts w:ascii="Arial" w:hAnsi="Arial" w:cs="Times New Roman"/>
      <w:b/>
      <w:bCs/>
      <w:color w:val="53565A" w:themeColor="text2"/>
      <w:sz w:val="20"/>
      <w:szCs w:val="20"/>
      <w:lang w:eastAsia="nl-BE"/>
    </w:rPr>
  </w:style>
  <w:style w:type="character" w:styleId="Vermelding">
    <w:name w:val="Mention"/>
    <w:basedOn w:val="Standaardalinea-lettertype"/>
    <w:uiPriority w:val="99"/>
    <w:unhideWhenUsed/>
    <w:rsid w:val="00A165FA"/>
    <w:rPr>
      <w:color w:val="2B579A"/>
      <w:shd w:val="clear" w:color="auto" w:fill="E1DFDD"/>
    </w:rPr>
  </w:style>
  <w:style w:type="character" w:styleId="GevolgdeHyperlink">
    <w:name w:val="FollowedHyperlink"/>
    <w:basedOn w:val="Standaardalinea-lettertype"/>
    <w:uiPriority w:val="99"/>
    <w:semiHidden/>
    <w:unhideWhenUsed/>
    <w:rsid w:val="00AA2A35"/>
    <w:rPr>
      <w:color w:val="000000" w:themeColor="followedHyperlink"/>
      <w:u w:val="single"/>
    </w:rPr>
  </w:style>
  <w:style w:type="paragraph" w:customStyle="1" w:styleId="OpsommingVVSG">
    <w:name w:val="Opsomming_VVSG"/>
    <w:basedOn w:val="BodytekstVVSG"/>
    <w:qFormat/>
    <w:rsid w:val="000B4C35"/>
    <w:pPr>
      <w:ind w:left="340" w:hanging="340"/>
    </w:pPr>
  </w:style>
  <w:style w:type="character" w:customStyle="1" w:styleId="Kop5Char">
    <w:name w:val="Kop 5 Char"/>
    <w:basedOn w:val="Standaardalinea-lettertype"/>
    <w:link w:val="Kop5"/>
    <w:uiPriority w:val="9"/>
    <w:rsid w:val="0022551E"/>
    <w:rPr>
      <w:rFonts w:asciiTheme="majorHAnsi" w:eastAsiaTheme="majorEastAsia" w:hAnsiTheme="majorHAnsi" w:cstheme="majorBidi"/>
      <w:color w:val="31831F" w:themeColor="accent1" w:themeShade="BF"/>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13559">
      <w:bodyDiv w:val="1"/>
      <w:marLeft w:val="0"/>
      <w:marRight w:val="0"/>
      <w:marTop w:val="0"/>
      <w:marBottom w:val="0"/>
      <w:divBdr>
        <w:top w:val="none" w:sz="0" w:space="0" w:color="auto"/>
        <w:left w:val="none" w:sz="0" w:space="0" w:color="auto"/>
        <w:bottom w:val="none" w:sz="0" w:space="0" w:color="auto"/>
        <w:right w:val="none" w:sz="0" w:space="0" w:color="auto"/>
      </w:divBdr>
    </w:div>
    <w:div w:id="85540969">
      <w:bodyDiv w:val="1"/>
      <w:marLeft w:val="0"/>
      <w:marRight w:val="0"/>
      <w:marTop w:val="0"/>
      <w:marBottom w:val="0"/>
      <w:divBdr>
        <w:top w:val="none" w:sz="0" w:space="0" w:color="auto"/>
        <w:left w:val="none" w:sz="0" w:space="0" w:color="auto"/>
        <w:bottom w:val="none" w:sz="0" w:space="0" w:color="auto"/>
        <w:right w:val="none" w:sz="0" w:space="0" w:color="auto"/>
      </w:divBdr>
    </w:div>
    <w:div w:id="113333910">
      <w:bodyDiv w:val="1"/>
      <w:marLeft w:val="0"/>
      <w:marRight w:val="0"/>
      <w:marTop w:val="0"/>
      <w:marBottom w:val="0"/>
      <w:divBdr>
        <w:top w:val="none" w:sz="0" w:space="0" w:color="auto"/>
        <w:left w:val="none" w:sz="0" w:space="0" w:color="auto"/>
        <w:bottom w:val="none" w:sz="0" w:space="0" w:color="auto"/>
        <w:right w:val="none" w:sz="0" w:space="0" w:color="auto"/>
      </w:divBdr>
    </w:div>
    <w:div w:id="181403881">
      <w:bodyDiv w:val="1"/>
      <w:marLeft w:val="0"/>
      <w:marRight w:val="0"/>
      <w:marTop w:val="0"/>
      <w:marBottom w:val="0"/>
      <w:divBdr>
        <w:top w:val="none" w:sz="0" w:space="0" w:color="auto"/>
        <w:left w:val="none" w:sz="0" w:space="0" w:color="auto"/>
        <w:bottom w:val="none" w:sz="0" w:space="0" w:color="auto"/>
        <w:right w:val="none" w:sz="0" w:space="0" w:color="auto"/>
      </w:divBdr>
    </w:div>
    <w:div w:id="265892745">
      <w:bodyDiv w:val="1"/>
      <w:marLeft w:val="0"/>
      <w:marRight w:val="0"/>
      <w:marTop w:val="0"/>
      <w:marBottom w:val="0"/>
      <w:divBdr>
        <w:top w:val="none" w:sz="0" w:space="0" w:color="auto"/>
        <w:left w:val="none" w:sz="0" w:space="0" w:color="auto"/>
        <w:bottom w:val="none" w:sz="0" w:space="0" w:color="auto"/>
        <w:right w:val="none" w:sz="0" w:space="0" w:color="auto"/>
      </w:divBdr>
    </w:div>
    <w:div w:id="366299815">
      <w:bodyDiv w:val="1"/>
      <w:marLeft w:val="0"/>
      <w:marRight w:val="0"/>
      <w:marTop w:val="0"/>
      <w:marBottom w:val="0"/>
      <w:divBdr>
        <w:top w:val="none" w:sz="0" w:space="0" w:color="auto"/>
        <w:left w:val="none" w:sz="0" w:space="0" w:color="auto"/>
        <w:bottom w:val="none" w:sz="0" w:space="0" w:color="auto"/>
        <w:right w:val="none" w:sz="0" w:space="0" w:color="auto"/>
      </w:divBdr>
    </w:div>
    <w:div w:id="369232113">
      <w:bodyDiv w:val="1"/>
      <w:marLeft w:val="0"/>
      <w:marRight w:val="0"/>
      <w:marTop w:val="0"/>
      <w:marBottom w:val="0"/>
      <w:divBdr>
        <w:top w:val="none" w:sz="0" w:space="0" w:color="auto"/>
        <w:left w:val="none" w:sz="0" w:space="0" w:color="auto"/>
        <w:bottom w:val="none" w:sz="0" w:space="0" w:color="auto"/>
        <w:right w:val="none" w:sz="0" w:space="0" w:color="auto"/>
      </w:divBdr>
      <w:divsChild>
        <w:div w:id="455607390">
          <w:marLeft w:val="0"/>
          <w:marRight w:val="0"/>
          <w:marTop w:val="0"/>
          <w:marBottom w:val="0"/>
          <w:divBdr>
            <w:top w:val="none" w:sz="0" w:space="0" w:color="auto"/>
            <w:left w:val="none" w:sz="0" w:space="0" w:color="auto"/>
            <w:bottom w:val="none" w:sz="0" w:space="0" w:color="auto"/>
            <w:right w:val="none" w:sz="0" w:space="0" w:color="auto"/>
          </w:divBdr>
        </w:div>
        <w:div w:id="1843355695">
          <w:marLeft w:val="0"/>
          <w:marRight w:val="0"/>
          <w:marTop w:val="0"/>
          <w:marBottom w:val="0"/>
          <w:divBdr>
            <w:top w:val="none" w:sz="0" w:space="0" w:color="auto"/>
            <w:left w:val="none" w:sz="0" w:space="0" w:color="auto"/>
            <w:bottom w:val="none" w:sz="0" w:space="0" w:color="auto"/>
            <w:right w:val="none" w:sz="0" w:space="0" w:color="auto"/>
          </w:divBdr>
        </w:div>
      </w:divsChild>
    </w:div>
    <w:div w:id="402796732">
      <w:bodyDiv w:val="1"/>
      <w:marLeft w:val="0"/>
      <w:marRight w:val="0"/>
      <w:marTop w:val="0"/>
      <w:marBottom w:val="0"/>
      <w:divBdr>
        <w:top w:val="none" w:sz="0" w:space="0" w:color="auto"/>
        <w:left w:val="none" w:sz="0" w:space="0" w:color="auto"/>
        <w:bottom w:val="none" w:sz="0" w:space="0" w:color="auto"/>
        <w:right w:val="none" w:sz="0" w:space="0" w:color="auto"/>
      </w:divBdr>
    </w:div>
    <w:div w:id="534734388">
      <w:bodyDiv w:val="1"/>
      <w:marLeft w:val="0"/>
      <w:marRight w:val="0"/>
      <w:marTop w:val="0"/>
      <w:marBottom w:val="0"/>
      <w:divBdr>
        <w:top w:val="none" w:sz="0" w:space="0" w:color="auto"/>
        <w:left w:val="none" w:sz="0" w:space="0" w:color="auto"/>
        <w:bottom w:val="none" w:sz="0" w:space="0" w:color="auto"/>
        <w:right w:val="none" w:sz="0" w:space="0" w:color="auto"/>
      </w:divBdr>
    </w:div>
    <w:div w:id="539706965">
      <w:bodyDiv w:val="1"/>
      <w:marLeft w:val="0"/>
      <w:marRight w:val="0"/>
      <w:marTop w:val="0"/>
      <w:marBottom w:val="0"/>
      <w:divBdr>
        <w:top w:val="none" w:sz="0" w:space="0" w:color="auto"/>
        <w:left w:val="none" w:sz="0" w:space="0" w:color="auto"/>
        <w:bottom w:val="none" w:sz="0" w:space="0" w:color="auto"/>
        <w:right w:val="none" w:sz="0" w:space="0" w:color="auto"/>
      </w:divBdr>
    </w:div>
    <w:div w:id="542133457">
      <w:bodyDiv w:val="1"/>
      <w:marLeft w:val="0"/>
      <w:marRight w:val="0"/>
      <w:marTop w:val="0"/>
      <w:marBottom w:val="0"/>
      <w:divBdr>
        <w:top w:val="none" w:sz="0" w:space="0" w:color="auto"/>
        <w:left w:val="none" w:sz="0" w:space="0" w:color="auto"/>
        <w:bottom w:val="none" w:sz="0" w:space="0" w:color="auto"/>
        <w:right w:val="none" w:sz="0" w:space="0" w:color="auto"/>
      </w:divBdr>
    </w:div>
    <w:div w:id="620694335">
      <w:bodyDiv w:val="1"/>
      <w:marLeft w:val="0"/>
      <w:marRight w:val="0"/>
      <w:marTop w:val="0"/>
      <w:marBottom w:val="0"/>
      <w:divBdr>
        <w:top w:val="none" w:sz="0" w:space="0" w:color="auto"/>
        <w:left w:val="none" w:sz="0" w:space="0" w:color="auto"/>
        <w:bottom w:val="none" w:sz="0" w:space="0" w:color="auto"/>
        <w:right w:val="none" w:sz="0" w:space="0" w:color="auto"/>
      </w:divBdr>
    </w:div>
    <w:div w:id="735207488">
      <w:bodyDiv w:val="1"/>
      <w:marLeft w:val="0"/>
      <w:marRight w:val="0"/>
      <w:marTop w:val="0"/>
      <w:marBottom w:val="0"/>
      <w:divBdr>
        <w:top w:val="none" w:sz="0" w:space="0" w:color="auto"/>
        <w:left w:val="none" w:sz="0" w:space="0" w:color="auto"/>
        <w:bottom w:val="none" w:sz="0" w:space="0" w:color="auto"/>
        <w:right w:val="none" w:sz="0" w:space="0" w:color="auto"/>
      </w:divBdr>
    </w:div>
    <w:div w:id="760762367">
      <w:bodyDiv w:val="1"/>
      <w:marLeft w:val="0"/>
      <w:marRight w:val="0"/>
      <w:marTop w:val="0"/>
      <w:marBottom w:val="0"/>
      <w:divBdr>
        <w:top w:val="none" w:sz="0" w:space="0" w:color="auto"/>
        <w:left w:val="none" w:sz="0" w:space="0" w:color="auto"/>
        <w:bottom w:val="none" w:sz="0" w:space="0" w:color="auto"/>
        <w:right w:val="none" w:sz="0" w:space="0" w:color="auto"/>
      </w:divBdr>
    </w:div>
    <w:div w:id="821586420">
      <w:bodyDiv w:val="1"/>
      <w:marLeft w:val="0"/>
      <w:marRight w:val="0"/>
      <w:marTop w:val="0"/>
      <w:marBottom w:val="0"/>
      <w:divBdr>
        <w:top w:val="none" w:sz="0" w:space="0" w:color="auto"/>
        <w:left w:val="none" w:sz="0" w:space="0" w:color="auto"/>
        <w:bottom w:val="none" w:sz="0" w:space="0" w:color="auto"/>
        <w:right w:val="none" w:sz="0" w:space="0" w:color="auto"/>
      </w:divBdr>
    </w:div>
    <w:div w:id="856386056">
      <w:bodyDiv w:val="1"/>
      <w:marLeft w:val="0"/>
      <w:marRight w:val="0"/>
      <w:marTop w:val="0"/>
      <w:marBottom w:val="0"/>
      <w:divBdr>
        <w:top w:val="none" w:sz="0" w:space="0" w:color="auto"/>
        <w:left w:val="none" w:sz="0" w:space="0" w:color="auto"/>
        <w:bottom w:val="none" w:sz="0" w:space="0" w:color="auto"/>
        <w:right w:val="none" w:sz="0" w:space="0" w:color="auto"/>
      </w:divBdr>
    </w:div>
    <w:div w:id="938028897">
      <w:bodyDiv w:val="1"/>
      <w:marLeft w:val="0"/>
      <w:marRight w:val="0"/>
      <w:marTop w:val="0"/>
      <w:marBottom w:val="0"/>
      <w:divBdr>
        <w:top w:val="none" w:sz="0" w:space="0" w:color="auto"/>
        <w:left w:val="none" w:sz="0" w:space="0" w:color="auto"/>
        <w:bottom w:val="none" w:sz="0" w:space="0" w:color="auto"/>
        <w:right w:val="none" w:sz="0" w:space="0" w:color="auto"/>
      </w:divBdr>
    </w:div>
    <w:div w:id="960300573">
      <w:bodyDiv w:val="1"/>
      <w:marLeft w:val="0"/>
      <w:marRight w:val="0"/>
      <w:marTop w:val="0"/>
      <w:marBottom w:val="0"/>
      <w:divBdr>
        <w:top w:val="none" w:sz="0" w:space="0" w:color="auto"/>
        <w:left w:val="none" w:sz="0" w:space="0" w:color="auto"/>
        <w:bottom w:val="none" w:sz="0" w:space="0" w:color="auto"/>
        <w:right w:val="none" w:sz="0" w:space="0" w:color="auto"/>
      </w:divBdr>
    </w:div>
    <w:div w:id="1004548813">
      <w:bodyDiv w:val="1"/>
      <w:marLeft w:val="0"/>
      <w:marRight w:val="0"/>
      <w:marTop w:val="0"/>
      <w:marBottom w:val="0"/>
      <w:divBdr>
        <w:top w:val="none" w:sz="0" w:space="0" w:color="auto"/>
        <w:left w:val="none" w:sz="0" w:space="0" w:color="auto"/>
        <w:bottom w:val="none" w:sz="0" w:space="0" w:color="auto"/>
        <w:right w:val="none" w:sz="0" w:space="0" w:color="auto"/>
      </w:divBdr>
    </w:div>
    <w:div w:id="1135371169">
      <w:bodyDiv w:val="1"/>
      <w:marLeft w:val="0"/>
      <w:marRight w:val="0"/>
      <w:marTop w:val="0"/>
      <w:marBottom w:val="0"/>
      <w:divBdr>
        <w:top w:val="none" w:sz="0" w:space="0" w:color="auto"/>
        <w:left w:val="none" w:sz="0" w:space="0" w:color="auto"/>
        <w:bottom w:val="none" w:sz="0" w:space="0" w:color="auto"/>
        <w:right w:val="none" w:sz="0" w:space="0" w:color="auto"/>
      </w:divBdr>
    </w:div>
    <w:div w:id="1161502996">
      <w:bodyDiv w:val="1"/>
      <w:marLeft w:val="0"/>
      <w:marRight w:val="0"/>
      <w:marTop w:val="0"/>
      <w:marBottom w:val="0"/>
      <w:divBdr>
        <w:top w:val="none" w:sz="0" w:space="0" w:color="auto"/>
        <w:left w:val="none" w:sz="0" w:space="0" w:color="auto"/>
        <w:bottom w:val="none" w:sz="0" w:space="0" w:color="auto"/>
        <w:right w:val="none" w:sz="0" w:space="0" w:color="auto"/>
      </w:divBdr>
    </w:div>
    <w:div w:id="1209605366">
      <w:bodyDiv w:val="1"/>
      <w:marLeft w:val="0"/>
      <w:marRight w:val="0"/>
      <w:marTop w:val="0"/>
      <w:marBottom w:val="0"/>
      <w:divBdr>
        <w:top w:val="none" w:sz="0" w:space="0" w:color="auto"/>
        <w:left w:val="none" w:sz="0" w:space="0" w:color="auto"/>
        <w:bottom w:val="none" w:sz="0" w:space="0" w:color="auto"/>
        <w:right w:val="none" w:sz="0" w:space="0" w:color="auto"/>
      </w:divBdr>
    </w:div>
    <w:div w:id="1435662108">
      <w:bodyDiv w:val="1"/>
      <w:marLeft w:val="0"/>
      <w:marRight w:val="0"/>
      <w:marTop w:val="0"/>
      <w:marBottom w:val="0"/>
      <w:divBdr>
        <w:top w:val="none" w:sz="0" w:space="0" w:color="auto"/>
        <w:left w:val="none" w:sz="0" w:space="0" w:color="auto"/>
        <w:bottom w:val="none" w:sz="0" w:space="0" w:color="auto"/>
        <w:right w:val="none" w:sz="0" w:space="0" w:color="auto"/>
      </w:divBdr>
    </w:div>
    <w:div w:id="1481000541">
      <w:bodyDiv w:val="1"/>
      <w:marLeft w:val="0"/>
      <w:marRight w:val="0"/>
      <w:marTop w:val="0"/>
      <w:marBottom w:val="0"/>
      <w:divBdr>
        <w:top w:val="none" w:sz="0" w:space="0" w:color="auto"/>
        <w:left w:val="none" w:sz="0" w:space="0" w:color="auto"/>
        <w:bottom w:val="none" w:sz="0" w:space="0" w:color="auto"/>
        <w:right w:val="none" w:sz="0" w:space="0" w:color="auto"/>
      </w:divBdr>
    </w:div>
    <w:div w:id="1514997792">
      <w:bodyDiv w:val="1"/>
      <w:marLeft w:val="0"/>
      <w:marRight w:val="0"/>
      <w:marTop w:val="0"/>
      <w:marBottom w:val="0"/>
      <w:divBdr>
        <w:top w:val="none" w:sz="0" w:space="0" w:color="auto"/>
        <w:left w:val="none" w:sz="0" w:space="0" w:color="auto"/>
        <w:bottom w:val="none" w:sz="0" w:space="0" w:color="auto"/>
        <w:right w:val="none" w:sz="0" w:space="0" w:color="auto"/>
      </w:divBdr>
    </w:div>
    <w:div w:id="1593853999">
      <w:bodyDiv w:val="1"/>
      <w:marLeft w:val="0"/>
      <w:marRight w:val="0"/>
      <w:marTop w:val="0"/>
      <w:marBottom w:val="0"/>
      <w:divBdr>
        <w:top w:val="none" w:sz="0" w:space="0" w:color="auto"/>
        <w:left w:val="none" w:sz="0" w:space="0" w:color="auto"/>
        <w:bottom w:val="none" w:sz="0" w:space="0" w:color="auto"/>
        <w:right w:val="none" w:sz="0" w:space="0" w:color="auto"/>
      </w:divBdr>
    </w:div>
    <w:div w:id="1618021192">
      <w:bodyDiv w:val="1"/>
      <w:marLeft w:val="0"/>
      <w:marRight w:val="0"/>
      <w:marTop w:val="0"/>
      <w:marBottom w:val="0"/>
      <w:divBdr>
        <w:top w:val="none" w:sz="0" w:space="0" w:color="auto"/>
        <w:left w:val="none" w:sz="0" w:space="0" w:color="auto"/>
        <w:bottom w:val="none" w:sz="0" w:space="0" w:color="auto"/>
        <w:right w:val="none" w:sz="0" w:space="0" w:color="auto"/>
      </w:divBdr>
      <w:divsChild>
        <w:div w:id="169879641">
          <w:marLeft w:val="0"/>
          <w:marRight w:val="0"/>
          <w:marTop w:val="0"/>
          <w:marBottom w:val="0"/>
          <w:divBdr>
            <w:top w:val="none" w:sz="0" w:space="0" w:color="auto"/>
            <w:left w:val="none" w:sz="0" w:space="0" w:color="auto"/>
            <w:bottom w:val="none" w:sz="0" w:space="0" w:color="auto"/>
            <w:right w:val="none" w:sz="0" w:space="0" w:color="auto"/>
          </w:divBdr>
        </w:div>
        <w:div w:id="308902303">
          <w:marLeft w:val="0"/>
          <w:marRight w:val="0"/>
          <w:marTop w:val="0"/>
          <w:marBottom w:val="0"/>
          <w:divBdr>
            <w:top w:val="none" w:sz="0" w:space="0" w:color="auto"/>
            <w:left w:val="none" w:sz="0" w:space="0" w:color="auto"/>
            <w:bottom w:val="none" w:sz="0" w:space="0" w:color="auto"/>
            <w:right w:val="none" w:sz="0" w:space="0" w:color="auto"/>
          </w:divBdr>
        </w:div>
        <w:div w:id="886066677">
          <w:marLeft w:val="0"/>
          <w:marRight w:val="0"/>
          <w:marTop w:val="0"/>
          <w:marBottom w:val="0"/>
          <w:divBdr>
            <w:top w:val="none" w:sz="0" w:space="0" w:color="auto"/>
            <w:left w:val="none" w:sz="0" w:space="0" w:color="auto"/>
            <w:bottom w:val="none" w:sz="0" w:space="0" w:color="auto"/>
            <w:right w:val="none" w:sz="0" w:space="0" w:color="auto"/>
          </w:divBdr>
        </w:div>
        <w:div w:id="966544799">
          <w:marLeft w:val="0"/>
          <w:marRight w:val="0"/>
          <w:marTop w:val="0"/>
          <w:marBottom w:val="0"/>
          <w:divBdr>
            <w:top w:val="none" w:sz="0" w:space="0" w:color="auto"/>
            <w:left w:val="none" w:sz="0" w:space="0" w:color="auto"/>
            <w:bottom w:val="none" w:sz="0" w:space="0" w:color="auto"/>
            <w:right w:val="none" w:sz="0" w:space="0" w:color="auto"/>
          </w:divBdr>
        </w:div>
        <w:div w:id="1235433629">
          <w:marLeft w:val="0"/>
          <w:marRight w:val="0"/>
          <w:marTop w:val="0"/>
          <w:marBottom w:val="0"/>
          <w:divBdr>
            <w:top w:val="none" w:sz="0" w:space="0" w:color="auto"/>
            <w:left w:val="none" w:sz="0" w:space="0" w:color="auto"/>
            <w:bottom w:val="none" w:sz="0" w:space="0" w:color="auto"/>
            <w:right w:val="none" w:sz="0" w:space="0" w:color="auto"/>
          </w:divBdr>
        </w:div>
        <w:div w:id="1316566442">
          <w:marLeft w:val="0"/>
          <w:marRight w:val="0"/>
          <w:marTop w:val="0"/>
          <w:marBottom w:val="0"/>
          <w:divBdr>
            <w:top w:val="none" w:sz="0" w:space="0" w:color="auto"/>
            <w:left w:val="none" w:sz="0" w:space="0" w:color="auto"/>
            <w:bottom w:val="none" w:sz="0" w:space="0" w:color="auto"/>
            <w:right w:val="none" w:sz="0" w:space="0" w:color="auto"/>
          </w:divBdr>
        </w:div>
        <w:div w:id="1490173963">
          <w:marLeft w:val="0"/>
          <w:marRight w:val="0"/>
          <w:marTop w:val="0"/>
          <w:marBottom w:val="0"/>
          <w:divBdr>
            <w:top w:val="none" w:sz="0" w:space="0" w:color="auto"/>
            <w:left w:val="none" w:sz="0" w:space="0" w:color="auto"/>
            <w:bottom w:val="none" w:sz="0" w:space="0" w:color="auto"/>
            <w:right w:val="none" w:sz="0" w:space="0" w:color="auto"/>
          </w:divBdr>
        </w:div>
        <w:div w:id="1719426982">
          <w:marLeft w:val="0"/>
          <w:marRight w:val="0"/>
          <w:marTop w:val="0"/>
          <w:marBottom w:val="0"/>
          <w:divBdr>
            <w:top w:val="none" w:sz="0" w:space="0" w:color="auto"/>
            <w:left w:val="none" w:sz="0" w:space="0" w:color="auto"/>
            <w:bottom w:val="none" w:sz="0" w:space="0" w:color="auto"/>
            <w:right w:val="none" w:sz="0" w:space="0" w:color="auto"/>
          </w:divBdr>
        </w:div>
        <w:div w:id="1918398687">
          <w:marLeft w:val="0"/>
          <w:marRight w:val="0"/>
          <w:marTop w:val="0"/>
          <w:marBottom w:val="0"/>
          <w:divBdr>
            <w:top w:val="none" w:sz="0" w:space="0" w:color="auto"/>
            <w:left w:val="none" w:sz="0" w:space="0" w:color="auto"/>
            <w:bottom w:val="none" w:sz="0" w:space="0" w:color="auto"/>
            <w:right w:val="none" w:sz="0" w:space="0" w:color="auto"/>
          </w:divBdr>
        </w:div>
      </w:divsChild>
    </w:div>
    <w:div w:id="1713191352">
      <w:bodyDiv w:val="1"/>
      <w:marLeft w:val="0"/>
      <w:marRight w:val="0"/>
      <w:marTop w:val="0"/>
      <w:marBottom w:val="0"/>
      <w:divBdr>
        <w:top w:val="none" w:sz="0" w:space="0" w:color="auto"/>
        <w:left w:val="none" w:sz="0" w:space="0" w:color="auto"/>
        <w:bottom w:val="none" w:sz="0" w:space="0" w:color="auto"/>
        <w:right w:val="none" w:sz="0" w:space="0" w:color="auto"/>
      </w:divBdr>
    </w:div>
    <w:div w:id="1735079901">
      <w:bodyDiv w:val="1"/>
      <w:marLeft w:val="0"/>
      <w:marRight w:val="0"/>
      <w:marTop w:val="0"/>
      <w:marBottom w:val="0"/>
      <w:divBdr>
        <w:top w:val="none" w:sz="0" w:space="0" w:color="auto"/>
        <w:left w:val="none" w:sz="0" w:space="0" w:color="auto"/>
        <w:bottom w:val="none" w:sz="0" w:space="0" w:color="auto"/>
        <w:right w:val="none" w:sz="0" w:space="0" w:color="auto"/>
      </w:divBdr>
    </w:div>
    <w:div w:id="1735397855">
      <w:bodyDiv w:val="1"/>
      <w:marLeft w:val="0"/>
      <w:marRight w:val="0"/>
      <w:marTop w:val="0"/>
      <w:marBottom w:val="0"/>
      <w:divBdr>
        <w:top w:val="none" w:sz="0" w:space="0" w:color="auto"/>
        <w:left w:val="none" w:sz="0" w:space="0" w:color="auto"/>
        <w:bottom w:val="none" w:sz="0" w:space="0" w:color="auto"/>
        <w:right w:val="none" w:sz="0" w:space="0" w:color="auto"/>
      </w:divBdr>
    </w:div>
    <w:div w:id="1738819352">
      <w:bodyDiv w:val="1"/>
      <w:marLeft w:val="0"/>
      <w:marRight w:val="0"/>
      <w:marTop w:val="0"/>
      <w:marBottom w:val="0"/>
      <w:divBdr>
        <w:top w:val="none" w:sz="0" w:space="0" w:color="auto"/>
        <w:left w:val="none" w:sz="0" w:space="0" w:color="auto"/>
        <w:bottom w:val="none" w:sz="0" w:space="0" w:color="auto"/>
        <w:right w:val="none" w:sz="0" w:space="0" w:color="auto"/>
      </w:divBdr>
    </w:div>
    <w:div w:id="1812480953">
      <w:bodyDiv w:val="1"/>
      <w:marLeft w:val="0"/>
      <w:marRight w:val="0"/>
      <w:marTop w:val="0"/>
      <w:marBottom w:val="0"/>
      <w:divBdr>
        <w:top w:val="none" w:sz="0" w:space="0" w:color="auto"/>
        <w:left w:val="none" w:sz="0" w:space="0" w:color="auto"/>
        <w:bottom w:val="none" w:sz="0" w:space="0" w:color="auto"/>
        <w:right w:val="none" w:sz="0" w:space="0" w:color="auto"/>
      </w:divBdr>
    </w:div>
    <w:div w:id="1814129444">
      <w:bodyDiv w:val="1"/>
      <w:marLeft w:val="0"/>
      <w:marRight w:val="0"/>
      <w:marTop w:val="0"/>
      <w:marBottom w:val="0"/>
      <w:divBdr>
        <w:top w:val="none" w:sz="0" w:space="0" w:color="auto"/>
        <w:left w:val="none" w:sz="0" w:space="0" w:color="auto"/>
        <w:bottom w:val="none" w:sz="0" w:space="0" w:color="auto"/>
        <w:right w:val="none" w:sz="0" w:space="0" w:color="auto"/>
      </w:divBdr>
    </w:div>
    <w:div w:id="1880848693">
      <w:bodyDiv w:val="1"/>
      <w:marLeft w:val="0"/>
      <w:marRight w:val="0"/>
      <w:marTop w:val="0"/>
      <w:marBottom w:val="0"/>
      <w:divBdr>
        <w:top w:val="none" w:sz="0" w:space="0" w:color="auto"/>
        <w:left w:val="none" w:sz="0" w:space="0" w:color="auto"/>
        <w:bottom w:val="none" w:sz="0" w:space="0" w:color="auto"/>
        <w:right w:val="none" w:sz="0" w:space="0" w:color="auto"/>
      </w:divBdr>
    </w:div>
    <w:div w:id="1898928629">
      <w:bodyDiv w:val="1"/>
      <w:marLeft w:val="0"/>
      <w:marRight w:val="0"/>
      <w:marTop w:val="0"/>
      <w:marBottom w:val="0"/>
      <w:divBdr>
        <w:top w:val="none" w:sz="0" w:space="0" w:color="auto"/>
        <w:left w:val="none" w:sz="0" w:space="0" w:color="auto"/>
        <w:bottom w:val="none" w:sz="0" w:space="0" w:color="auto"/>
        <w:right w:val="none" w:sz="0" w:space="0" w:color="auto"/>
      </w:divBdr>
    </w:div>
    <w:div w:id="1913200384">
      <w:bodyDiv w:val="1"/>
      <w:marLeft w:val="0"/>
      <w:marRight w:val="0"/>
      <w:marTop w:val="0"/>
      <w:marBottom w:val="0"/>
      <w:divBdr>
        <w:top w:val="none" w:sz="0" w:space="0" w:color="auto"/>
        <w:left w:val="none" w:sz="0" w:space="0" w:color="auto"/>
        <w:bottom w:val="none" w:sz="0" w:space="0" w:color="auto"/>
        <w:right w:val="none" w:sz="0" w:space="0" w:color="auto"/>
      </w:divBdr>
    </w:div>
    <w:div w:id="196453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vsg.be/Leden/Ouderenzorg/WZC/20240701_Rapport%20dagprijzen%20GAW%20en%20SFG%202022%20en%202024%20samen.pd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AppData\Roaming\Microsoft\Templates\VVSG_RAPPORT_sjabloon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569886C7F6E49C7917BE1140AF1572C"/>
        <w:category>
          <w:name w:val="Algemeen"/>
          <w:gallery w:val="placeholder"/>
        </w:category>
        <w:types>
          <w:type w:val="bbPlcHdr"/>
        </w:types>
        <w:behaviors>
          <w:behavior w:val="content"/>
        </w:behaviors>
        <w:guid w:val="{EAEE3F18-490D-44D8-8CB1-6F80A0C5D12F}"/>
      </w:docPartPr>
      <w:docPartBody>
        <w:p w:rsidR="00AA2A45" w:rsidRDefault="00A0292C" w:rsidP="00A0292C">
          <w:pPr>
            <w:pStyle w:val="1569886C7F6E49C7917BE1140AF1572C"/>
          </w:pPr>
          <w:r>
            <w:rPr>
              <w:lang w:val="nl-NL"/>
            </w:rP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o Hew">
    <w:altName w:val="Calibri"/>
    <w:charset w:val="00"/>
    <w:family w:val="auto"/>
    <w:pitch w:val="variable"/>
    <w:sig w:usb0="A000002F" w:usb1="500160FB" w:usb2="0000001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92C"/>
    <w:rsid w:val="0018383C"/>
    <w:rsid w:val="001D1EBC"/>
    <w:rsid w:val="00254344"/>
    <w:rsid w:val="0037039E"/>
    <w:rsid w:val="0040573E"/>
    <w:rsid w:val="004C6BD0"/>
    <w:rsid w:val="005054DB"/>
    <w:rsid w:val="005E398F"/>
    <w:rsid w:val="00684746"/>
    <w:rsid w:val="00693647"/>
    <w:rsid w:val="006C4506"/>
    <w:rsid w:val="007A740F"/>
    <w:rsid w:val="00812226"/>
    <w:rsid w:val="00837517"/>
    <w:rsid w:val="009066CC"/>
    <w:rsid w:val="00A0292C"/>
    <w:rsid w:val="00AA2A45"/>
    <w:rsid w:val="00AE3DD4"/>
    <w:rsid w:val="00B0427F"/>
    <w:rsid w:val="00C01AD2"/>
    <w:rsid w:val="00C27832"/>
    <w:rsid w:val="00CB5E2D"/>
    <w:rsid w:val="00CD1BB7"/>
    <w:rsid w:val="00D77DF3"/>
    <w:rsid w:val="00EB54E7"/>
    <w:rsid w:val="00FF3EE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569886C7F6E49C7917BE1140AF1572C">
    <w:name w:val="1569886C7F6E49C7917BE1140AF1572C"/>
    <w:rsid w:val="00A029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VVSG">
      <a:dk1>
        <a:sysClr val="windowText" lastClr="000000"/>
      </a:dk1>
      <a:lt1>
        <a:sysClr val="window" lastClr="FFFFFF"/>
      </a:lt1>
      <a:dk2>
        <a:srgbClr val="53565A"/>
      </a:dk2>
      <a:lt2>
        <a:srgbClr val="97999B"/>
      </a:lt2>
      <a:accent1>
        <a:srgbClr val="43B02A"/>
      </a:accent1>
      <a:accent2>
        <a:srgbClr val="E03C31"/>
      </a:accent2>
      <a:accent3>
        <a:srgbClr val="702082"/>
      </a:accent3>
      <a:accent4>
        <a:srgbClr val="C6007E"/>
      </a:accent4>
      <a:accent5>
        <a:srgbClr val="53565A"/>
      </a:accent5>
      <a:accent6>
        <a:srgbClr val="97999B"/>
      </a:accent6>
      <a:hlink>
        <a:srgbClr val="000000"/>
      </a:hlink>
      <a:folHlink>
        <a:srgbClr val="000000"/>
      </a:folHlink>
    </a:clrScheme>
    <a:fontScheme name="VVSG">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a1d80c-607d-4138-99a1-7394c3b09acb">
      <Terms xmlns="http://schemas.microsoft.com/office/infopath/2007/PartnerControls"/>
    </lcf76f155ced4ddcb4097134ff3c332f>
    <TaxCatchAll xmlns="76300dc3-f30b-4418-bcec-58670075535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CCCC</b:Tag>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2DA56D146DCB7F4C83FEC4FFA14446F2" ma:contentTypeVersion="18" ma:contentTypeDescription="Een nieuw document maken." ma:contentTypeScope="" ma:versionID="f0eabcac5ee100a7139e48789f777112">
  <xsd:schema xmlns:xsd="http://www.w3.org/2001/XMLSchema" xmlns:xs="http://www.w3.org/2001/XMLSchema" xmlns:p="http://schemas.microsoft.com/office/2006/metadata/properties" xmlns:ns2="5fa1d80c-607d-4138-99a1-7394c3b09acb" xmlns:ns3="76300dc3-f30b-4418-bcec-586700755355" targetNamespace="http://schemas.microsoft.com/office/2006/metadata/properties" ma:root="true" ma:fieldsID="c642f18564bdb28c01fb2f3f831f4a0c" ns2:_="" ns3:_="">
    <xsd:import namespace="5fa1d80c-607d-4138-99a1-7394c3b09acb"/>
    <xsd:import namespace="76300dc3-f30b-4418-bcec-5867007553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1d80c-607d-4138-99a1-7394c3b09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140874bb-005b-4a26-b085-598c00416e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00dc3-f30b-4418-bcec-586700755355"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9b65a1d-e501-4f56-aee0-655427016152}" ma:internalName="TaxCatchAll" ma:showField="CatchAllData" ma:web="76300dc3-f30b-4418-bcec-5867007553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A0C54F-6BB1-4948-BC49-B2E97FA66BB4}">
  <ds:schemaRefs>
    <ds:schemaRef ds:uri="http://schemas.microsoft.com/sharepoint/v3/contenttype/forms"/>
  </ds:schemaRefs>
</ds:datastoreItem>
</file>

<file path=customXml/itemProps2.xml><?xml version="1.0" encoding="utf-8"?>
<ds:datastoreItem xmlns:ds="http://schemas.openxmlformats.org/officeDocument/2006/customXml" ds:itemID="{2D9FECD0-E576-430D-AE86-320729D755EC}">
  <ds:schemaRefs>
    <ds:schemaRef ds:uri="http://schemas.microsoft.com/office/2006/metadata/properties"/>
    <ds:schemaRef ds:uri="http://schemas.microsoft.com/office/infopath/2007/PartnerControls"/>
    <ds:schemaRef ds:uri="5fa1d80c-607d-4138-99a1-7394c3b09acb"/>
    <ds:schemaRef ds:uri="76300dc3-f30b-4418-bcec-586700755355"/>
  </ds:schemaRefs>
</ds:datastoreItem>
</file>

<file path=customXml/itemProps3.xml><?xml version="1.0" encoding="utf-8"?>
<ds:datastoreItem xmlns:ds="http://schemas.openxmlformats.org/officeDocument/2006/customXml" ds:itemID="{E8959CBB-76A3-4693-BB15-C5B9FA1D0FCB}">
  <ds:schemaRefs>
    <ds:schemaRef ds:uri="http://schemas.openxmlformats.org/officeDocument/2006/bibliography"/>
  </ds:schemaRefs>
</ds:datastoreItem>
</file>

<file path=customXml/itemProps4.xml><?xml version="1.0" encoding="utf-8"?>
<ds:datastoreItem xmlns:ds="http://schemas.openxmlformats.org/officeDocument/2006/customXml" ds:itemID="{F872D067-4BA0-46D0-88AC-B74C02CBF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1d80c-607d-4138-99a1-7394c3b09acb"/>
    <ds:schemaRef ds:uri="76300dc3-f30b-4418-bcec-586700755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VVSG_RAPPORT_sjabloon3</Template>
  <TotalTime>0</TotalTime>
  <Pages>12</Pages>
  <Words>2295</Words>
  <Characters>12626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Vandeginste Emme</dc:creator>
  <cp:keywords/>
  <dc:description/>
  <cp:lastModifiedBy>Lander Govaerts</cp:lastModifiedBy>
  <cp:revision>2</cp:revision>
  <cp:lastPrinted>2022-10-28T04:06:00Z</cp:lastPrinted>
  <dcterms:created xsi:type="dcterms:W3CDTF">2024-12-12T13:42:00Z</dcterms:created>
  <dcterms:modified xsi:type="dcterms:W3CDTF">2024-12-12T13:42:00Z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0x0101002DA56D146DCB7F4C83FEC4FFA14446F2</vt:lpwstr>
  </property>
  <property fmtid="{D5CDD505-2E9C-101B-9397-08002B2CF9AE}" pid="3" name="MediaServiceImageTags">
    <vt:lpwstr/>
  </property>
</Properties>
</file>